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68F" w:rsidRPr="00E34816" w:rsidRDefault="00756DB6">
      <w:pPr>
        <w:spacing w:after="0"/>
        <w:ind w:left="120"/>
        <w:jc w:val="center"/>
        <w:rPr>
          <w:rFonts w:ascii="Times New Roman" w:hAnsi="Times New Roman" w:cs="Times New Roman"/>
          <w:sz w:val="24"/>
          <w:szCs w:val="24"/>
          <w:lang w:val="ru-RU"/>
        </w:rPr>
        <w:sectPr w:rsidR="000C468F" w:rsidRPr="00E34816">
          <w:pgSz w:w="11906" w:h="16383"/>
          <w:pgMar w:top="1440" w:right="1440" w:bottom="1440" w:left="1440" w:header="0" w:footer="0" w:gutter="0"/>
          <w:cols w:space="720"/>
          <w:formProt w:val="0"/>
          <w:docGrid w:linePitch="100" w:charSpace="4096"/>
        </w:sectPr>
      </w:pPr>
      <w:r w:rsidRPr="00E34816">
        <w:rPr>
          <w:rFonts w:ascii="Times New Roman" w:hAnsi="Times New Roman" w:cs="Times New Roman"/>
          <w:noProof/>
          <w:sz w:val="24"/>
          <w:szCs w:val="24"/>
          <w:lang w:val="ru-RU" w:eastAsia="ru-RU"/>
        </w:rPr>
        <w:drawing>
          <wp:inline distT="0" distB="0" distL="0" distR="0">
            <wp:extent cx="5731510" cy="8278247"/>
            <wp:effectExtent l="19050" t="0" r="2540" b="0"/>
            <wp:docPr id="1" name="Рисунок 1" descr="E:\титульники\био_5-8.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итульники\био_5-8.tiff"/>
                    <pic:cNvPicPr>
                      <a:picLocks noChangeAspect="1" noChangeArrowheads="1"/>
                    </pic:cNvPicPr>
                  </pic:nvPicPr>
                  <pic:blipFill>
                    <a:blip r:embed="rId5" cstate="print"/>
                    <a:srcRect/>
                    <a:stretch>
                      <a:fillRect/>
                    </a:stretch>
                  </pic:blipFill>
                  <pic:spPr bwMode="auto">
                    <a:xfrm>
                      <a:off x="0" y="0"/>
                      <a:ext cx="5731510" cy="8278247"/>
                    </a:xfrm>
                    <a:prstGeom prst="rect">
                      <a:avLst/>
                    </a:prstGeom>
                    <a:noFill/>
                    <a:ln w="9525">
                      <a:noFill/>
                      <a:miter lim="800000"/>
                      <a:headEnd/>
                      <a:tailEnd/>
                    </a:ln>
                  </pic:spPr>
                </pic:pic>
              </a:graphicData>
            </a:graphic>
          </wp:inline>
        </w:drawing>
      </w:r>
    </w:p>
    <w:p w:rsidR="000C468F" w:rsidRPr="00E34816" w:rsidRDefault="007255B5">
      <w:pPr>
        <w:spacing w:after="0" w:line="264" w:lineRule="exact"/>
        <w:ind w:left="12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lastRenderedPageBreak/>
        <w:t>ПОЯСНИТЕЛЬНАЯ ЗАПИСКА</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Целями изучения биологии на уровне основного общего образования являются: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формирование системы знаний о признаках и процессах жизнедеятельности биологических систем разного уровня организации;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формирование системы знаний об особенностях строения, жизнедеятельности организма человека, условиях сохранения его здоровья;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формирование умений применять методы биологической науки для изучения биологических систем, в том числе организма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формирование экологической культуры в целях сохранения собственного здоровья и охраны окружающей среды.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Достижение целей программы по биологии обеспечивается решением следующих задач:</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0C468F" w:rsidRPr="00E34816" w:rsidRDefault="007255B5">
      <w:pPr>
        <w:spacing w:after="0" w:line="264" w:lineRule="exact"/>
        <w:ind w:firstLine="600"/>
        <w:jc w:val="both"/>
        <w:rPr>
          <w:rFonts w:ascii="Times New Roman" w:hAnsi="Times New Roman" w:cs="Times New Roman"/>
          <w:sz w:val="24"/>
          <w:szCs w:val="24"/>
          <w:lang w:val="ru-RU"/>
        </w:rPr>
      </w:pPr>
      <w:bookmarkStart w:id="0" w:name="3b562cd9-1b1f-4c62-99a2-3c330cdcc105"/>
      <w:r w:rsidRPr="00E34816">
        <w:rPr>
          <w:rFonts w:ascii="Times New Roman" w:hAnsi="Times New Roman" w:cs="Times New Roman"/>
          <w:color w:val="000000"/>
          <w:sz w:val="24"/>
          <w:szCs w:val="24"/>
          <w:lang w:val="ru-RU"/>
        </w:rPr>
        <w:t xml:space="preserve">Общее число часов, отведенных для изучения биологии, составляет 238 часов: в 5 классе – 34 часа (1 час в неделю), в 6 классе – 34 часа (1 час в неделю), в 7 классе – 34 </w:t>
      </w:r>
      <w:r w:rsidRPr="00E34816">
        <w:rPr>
          <w:rFonts w:ascii="Times New Roman" w:hAnsi="Times New Roman" w:cs="Times New Roman"/>
          <w:color w:val="000000"/>
          <w:sz w:val="24"/>
          <w:szCs w:val="24"/>
          <w:lang w:val="ru-RU"/>
        </w:rPr>
        <w:lastRenderedPageBreak/>
        <w:t>часа (1 час в неделю), в 8 классе – 68 часов (2 часа в неделю), в 9 классе – 68 часов (2 часа в неделю).</w:t>
      </w:r>
      <w:bookmarkEnd w:id="0"/>
    </w:p>
    <w:p w:rsidR="000C468F" w:rsidRPr="00E34816" w:rsidRDefault="007255B5">
      <w:pPr>
        <w:spacing w:after="0" w:line="264" w:lineRule="exact"/>
        <w:ind w:firstLine="600"/>
        <w:jc w:val="both"/>
        <w:rPr>
          <w:rFonts w:ascii="Times New Roman" w:hAnsi="Times New Roman" w:cs="Times New Roman"/>
          <w:sz w:val="24"/>
          <w:szCs w:val="24"/>
          <w:lang w:val="ru-RU"/>
        </w:rPr>
        <w:sectPr w:rsidR="000C468F" w:rsidRPr="00E34816">
          <w:pgSz w:w="11906" w:h="16383"/>
          <w:pgMar w:top="1440" w:right="1440" w:bottom="1440" w:left="1440" w:header="0" w:footer="0" w:gutter="0"/>
          <w:cols w:space="720"/>
          <w:formProt w:val="0"/>
          <w:docGrid w:linePitch="100" w:charSpace="4096"/>
        </w:sectPr>
      </w:pPr>
      <w:r w:rsidRPr="00E34816">
        <w:rPr>
          <w:rFonts w:ascii="Times New Roman" w:hAnsi="Times New Roman" w:cs="Times New Roman"/>
          <w:color w:val="000000"/>
          <w:sz w:val="24"/>
          <w:szCs w:val="24"/>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bookmarkStart w:id="1" w:name="block-49445498"/>
      <w:bookmarkStart w:id="2" w:name="block-494454981"/>
      <w:bookmarkEnd w:id="1"/>
      <w:bookmarkEnd w:id="2"/>
    </w:p>
    <w:p w:rsidR="000C468F" w:rsidRPr="00E34816" w:rsidRDefault="007255B5">
      <w:pPr>
        <w:spacing w:after="0" w:line="264" w:lineRule="exact"/>
        <w:ind w:left="12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lastRenderedPageBreak/>
        <w:t>СОДЕРЖАНИЕ ОБУЧЕНИЯ</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left="120"/>
        <w:jc w:val="both"/>
        <w:rPr>
          <w:rFonts w:ascii="Times New Roman" w:hAnsi="Times New Roman" w:cs="Times New Roman"/>
          <w:sz w:val="24"/>
          <w:szCs w:val="24"/>
        </w:rPr>
      </w:pPr>
      <w:r w:rsidRPr="00E34816">
        <w:rPr>
          <w:rFonts w:ascii="Times New Roman" w:hAnsi="Times New Roman" w:cs="Times New Roman"/>
          <w:b/>
          <w:color w:val="000000"/>
          <w:sz w:val="24"/>
          <w:szCs w:val="24"/>
        </w:rPr>
        <w:t>5 КЛАСС</w:t>
      </w:r>
    </w:p>
    <w:p w:rsidR="000C468F" w:rsidRPr="00E34816" w:rsidRDefault="007255B5">
      <w:pPr>
        <w:numPr>
          <w:ilvl w:val="0"/>
          <w:numId w:val="1"/>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 xml:space="preserve"> Биология – наука о живой природе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Кабинет биологии. Правила поведения и работы в кабинете с биологическими приборами и инструментами.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0C468F" w:rsidRPr="00E34816" w:rsidRDefault="007255B5">
      <w:pPr>
        <w:numPr>
          <w:ilvl w:val="0"/>
          <w:numId w:val="2"/>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lang w:val="ru-RU"/>
        </w:rPr>
        <w:t xml:space="preserve"> </w:t>
      </w:r>
      <w:r w:rsidRPr="00E34816">
        <w:rPr>
          <w:rFonts w:ascii="Times New Roman" w:hAnsi="Times New Roman" w:cs="Times New Roman"/>
          <w:b/>
          <w:color w:val="000000"/>
          <w:sz w:val="24"/>
          <w:szCs w:val="24"/>
        </w:rPr>
        <w:t>Методы изучения живой природы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Ознакомление с устройством лупы, светового микроскопа, правила работы с ними.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Экскурсии или видеоэкскурсии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Овладение методами изучения живой природы – наблюдением и экспериментом.</w:t>
      </w:r>
    </w:p>
    <w:p w:rsidR="000C468F" w:rsidRPr="00E34816" w:rsidRDefault="007255B5">
      <w:pPr>
        <w:numPr>
          <w:ilvl w:val="0"/>
          <w:numId w:val="3"/>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lang w:val="ru-RU"/>
        </w:rPr>
        <w:t xml:space="preserve"> </w:t>
      </w:r>
      <w:r w:rsidRPr="00E34816">
        <w:rPr>
          <w:rFonts w:ascii="Times New Roman" w:hAnsi="Times New Roman" w:cs="Times New Roman"/>
          <w:b/>
          <w:color w:val="000000"/>
          <w:sz w:val="24"/>
          <w:szCs w:val="24"/>
        </w:rPr>
        <w:t>Организмы – тела живой природы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E34816">
        <w:rPr>
          <w:rFonts w:ascii="Times New Roman" w:hAnsi="Times New Roman" w:cs="Times New Roman"/>
          <w:color w:val="FF0000"/>
          <w:sz w:val="24"/>
          <w:szCs w:val="24"/>
          <w:lang w:val="ru-RU"/>
        </w:rPr>
        <w:t xml:space="preserve"> </w:t>
      </w:r>
      <w:r w:rsidRPr="00E34816">
        <w:rPr>
          <w:rFonts w:ascii="Times New Roman" w:hAnsi="Times New Roman" w:cs="Times New Roman"/>
          <w:color w:val="000000"/>
          <w:sz w:val="24"/>
          <w:szCs w:val="24"/>
          <w:lang w:val="ru-RU"/>
        </w:rPr>
        <w:t>Строение клетки под световым микроскопом: клеточная оболочка, цитоплазма, ядро.</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Одноклеточные и многоклеточные организмы. Клетки, ткани, органы, системы органов.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Жизнедеятельность организмов. Особенности строения и процессов жизнедеятельности у растений, животных, бактерий и грибов.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Изучение клеток кожицы чешуи лука под лупой и микроскопом (на примере самостоятельно приготовленного микропрепарата).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Ознакомление с принципами систематики организмов.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Наблюдение за потреблением воды растением.</w:t>
      </w:r>
    </w:p>
    <w:p w:rsidR="000C468F" w:rsidRPr="00E34816" w:rsidRDefault="007255B5">
      <w:pPr>
        <w:numPr>
          <w:ilvl w:val="0"/>
          <w:numId w:val="4"/>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lang w:val="ru-RU"/>
        </w:rPr>
        <w:t xml:space="preserve"> </w:t>
      </w:r>
      <w:r w:rsidRPr="00E34816">
        <w:rPr>
          <w:rFonts w:ascii="Times New Roman" w:hAnsi="Times New Roman" w:cs="Times New Roman"/>
          <w:b/>
          <w:color w:val="000000"/>
          <w:sz w:val="24"/>
          <w:szCs w:val="24"/>
        </w:rPr>
        <w:t>Организмы и среда обитания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Выявление приспособлений организмов к среде обитания (на конкретных примерах).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Экскурсии или видеоэкскурсии.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Растительный и животный мир родного края (краеведение).</w:t>
      </w:r>
    </w:p>
    <w:p w:rsidR="000C468F" w:rsidRPr="00E34816" w:rsidRDefault="007255B5">
      <w:pPr>
        <w:numPr>
          <w:ilvl w:val="0"/>
          <w:numId w:val="5"/>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lang w:val="ru-RU"/>
        </w:rPr>
        <w:t xml:space="preserve"> </w:t>
      </w:r>
      <w:r w:rsidRPr="00E34816">
        <w:rPr>
          <w:rFonts w:ascii="Times New Roman" w:hAnsi="Times New Roman" w:cs="Times New Roman"/>
          <w:b/>
          <w:color w:val="000000"/>
          <w:sz w:val="24"/>
          <w:szCs w:val="24"/>
        </w:rPr>
        <w:t>Природные сообщества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Природные зоны Земли, их обитатели. Флора и фауна природных зон. Ландшафты: природные и культурные.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искусственных сообществ и их обитателей (на примере аквариума и других искусственных сообществ).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Экскурсии или видеоэкскурсии.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природных сообществ (на примере леса, озера, пруда, луга и других природных сообществ.).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сезонных явлений в жизни природных сообществ.</w:t>
      </w:r>
    </w:p>
    <w:p w:rsidR="000C468F" w:rsidRPr="00E34816" w:rsidRDefault="007255B5">
      <w:pPr>
        <w:numPr>
          <w:ilvl w:val="0"/>
          <w:numId w:val="6"/>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lang w:val="ru-RU"/>
        </w:rPr>
        <w:t xml:space="preserve"> </w:t>
      </w:r>
      <w:r w:rsidRPr="00E34816">
        <w:rPr>
          <w:rFonts w:ascii="Times New Roman" w:hAnsi="Times New Roman" w:cs="Times New Roman"/>
          <w:b/>
          <w:color w:val="000000"/>
          <w:sz w:val="24"/>
          <w:szCs w:val="24"/>
        </w:rPr>
        <w:t>Живая природа и человек</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Проведение акции по уборке мусора в ближайшем лесу, парке, сквере или на пришкольной территории.</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left="120"/>
        <w:jc w:val="both"/>
        <w:rPr>
          <w:rFonts w:ascii="Times New Roman" w:hAnsi="Times New Roman" w:cs="Times New Roman"/>
          <w:sz w:val="24"/>
          <w:szCs w:val="24"/>
        </w:rPr>
      </w:pPr>
      <w:r w:rsidRPr="00E34816">
        <w:rPr>
          <w:rFonts w:ascii="Times New Roman" w:hAnsi="Times New Roman" w:cs="Times New Roman"/>
          <w:b/>
          <w:color w:val="000000"/>
          <w:sz w:val="24"/>
          <w:szCs w:val="24"/>
        </w:rPr>
        <w:t>6 КЛАСС</w:t>
      </w:r>
    </w:p>
    <w:p w:rsidR="000C468F" w:rsidRPr="00E34816" w:rsidRDefault="007255B5">
      <w:pPr>
        <w:numPr>
          <w:ilvl w:val="0"/>
          <w:numId w:val="7"/>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 xml:space="preserve"> Растительный организм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Ботаника – наука о растениях. Разделы ботаники. Связь ботаники с другими науками и техникой. Общие признаки растений.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Разнообразие растений. Уровни организации растительного организма. Высшие и низшие растения. Споровые и семенные растения.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Органы и системы органов растений. Строение органов растительного организма, их роль и связь между собой.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микроскопического строения листа водного растения элодеи.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растительных тканей (использование микропрепаратов).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Обнаружение неорганических и органических веществ в растении.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Экскурсии или видеоэкскурсии.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Ознакомление в природе с цветковыми растениями.</w:t>
      </w:r>
    </w:p>
    <w:p w:rsidR="000C468F" w:rsidRPr="00E34816" w:rsidRDefault="007255B5">
      <w:pPr>
        <w:numPr>
          <w:ilvl w:val="0"/>
          <w:numId w:val="8"/>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lang w:val="ru-RU"/>
        </w:rPr>
        <w:t xml:space="preserve"> </w:t>
      </w:r>
      <w:r w:rsidRPr="00E34816">
        <w:rPr>
          <w:rFonts w:ascii="Times New Roman" w:hAnsi="Times New Roman" w:cs="Times New Roman"/>
          <w:b/>
          <w:color w:val="000000"/>
          <w:sz w:val="24"/>
          <w:szCs w:val="24"/>
        </w:rPr>
        <w:t>Строение и многообразие покрытосеменных растений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Строение семян. Состав и строение семян.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Строение и разнообразие цветков. Соцветия. Плоды. Типы плодов. Распространение плодов и семян в природе.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корневых систем (стержневой и мочковатой) на примере гербарных экземпляров или живых растений.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микропрепарата клеток корня.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Ознакомление с внешним строением листьев и листорасположением (на комнатных растениях).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вегетативных и генеративных почек (на примере сирени, тополя и других растений).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микроскопического строения листа (на готовых микропрепаратах).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Рассматривание микроскопического строения ветки дерева (на готовом микропрепарате).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строения корневища, клубня, луковицы.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цветков.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Ознакомление с различными типами соцветий.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семян двудольных растений.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семян однодольных растений.</w:t>
      </w:r>
    </w:p>
    <w:p w:rsidR="000C468F" w:rsidRPr="00E34816" w:rsidRDefault="007255B5">
      <w:pPr>
        <w:numPr>
          <w:ilvl w:val="0"/>
          <w:numId w:val="9"/>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lang w:val="ru-RU"/>
        </w:rPr>
        <w:t xml:space="preserve"> </w:t>
      </w:r>
      <w:r w:rsidRPr="00E34816">
        <w:rPr>
          <w:rFonts w:ascii="Times New Roman" w:hAnsi="Times New Roman" w:cs="Times New Roman"/>
          <w:b/>
          <w:color w:val="000000"/>
          <w:sz w:val="24"/>
          <w:szCs w:val="24"/>
        </w:rPr>
        <w:t>Жизнедеятельность растительного организма</w:t>
      </w:r>
    </w:p>
    <w:p w:rsidR="000C468F" w:rsidRPr="00E34816" w:rsidRDefault="007255B5">
      <w:pPr>
        <w:spacing w:after="0" w:line="264" w:lineRule="exact"/>
        <w:ind w:firstLine="600"/>
        <w:jc w:val="both"/>
        <w:rPr>
          <w:rFonts w:ascii="Times New Roman" w:hAnsi="Times New Roman" w:cs="Times New Roman"/>
          <w:sz w:val="24"/>
          <w:szCs w:val="24"/>
        </w:rPr>
      </w:pPr>
      <w:r w:rsidRPr="00E34816">
        <w:rPr>
          <w:rFonts w:ascii="Times New Roman" w:hAnsi="Times New Roman" w:cs="Times New Roman"/>
          <w:b/>
          <w:color w:val="000000"/>
          <w:sz w:val="24"/>
          <w:szCs w:val="24"/>
        </w:rPr>
        <w:t>Обмен веществ у растений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lastRenderedPageBreak/>
        <w:t xml:space="preserve">Питание растения.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Фотосинтез. Лист – орган воздушного питания. Значение фотосинтеза в природе и в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Дыхание растения.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Транспорт веществ в растении.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Рост и развитие растения.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Прорастание семян. Условия прорастания семян. Подготовка семян к посеву. Развитие проростков.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Наблюдение за ростом корня.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Наблюдение за ростом побега.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Определение возраста дерева по спилу.</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Выявление передвижения воды и минеральных веществ по древесине.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Наблюдение процесса выделения кислорода на свету аквариумными растениями.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роли рыхления для дыхания корней.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Определение всхожести семян культурных растений и посев их в грунт.</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Наблюдение за ростом и развитием цветкового растения в комнатных условиях (на примере фасоли или посевного гороха).</w:t>
      </w:r>
    </w:p>
    <w:p w:rsidR="000C468F" w:rsidRPr="00E34816" w:rsidRDefault="007255B5">
      <w:pPr>
        <w:spacing w:after="0" w:line="264" w:lineRule="exact"/>
        <w:ind w:firstLine="600"/>
        <w:jc w:val="both"/>
        <w:rPr>
          <w:rFonts w:ascii="Times New Roman" w:hAnsi="Times New Roman" w:cs="Times New Roman"/>
          <w:sz w:val="24"/>
          <w:szCs w:val="24"/>
        </w:rPr>
      </w:pPr>
      <w:r w:rsidRPr="00E34816">
        <w:rPr>
          <w:rFonts w:ascii="Times New Roman" w:hAnsi="Times New Roman" w:cs="Times New Roman"/>
          <w:color w:val="000000"/>
          <w:sz w:val="24"/>
          <w:szCs w:val="24"/>
        </w:rPr>
        <w:lastRenderedPageBreak/>
        <w:t>Определение условий прорастания семян.</w:t>
      </w:r>
    </w:p>
    <w:p w:rsidR="000C468F" w:rsidRPr="00E34816" w:rsidRDefault="000C468F">
      <w:pPr>
        <w:spacing w:after="0" w:line="264" w:lineRule="exact"/>
        <w:ind w:left="120"/>
        <w:jc w:val="both"/>
        <w:rPr>
          <w:rFonts w:ascii="Times New Roman" w:hAnsi="Times New Roman" w:cs="Times New Roman"/>
          <w:sz w:val="24"/>
          <w:szCs w:val="24"/>
        </w:rPr>
      </w:pPr>
    </w:p>
    <w:p w:rsidR="000C468F" w:rsidRPr="00E34816" w:rsidRDefault="007255B5">
      <w:pPr>
        <w:spacing w:after="0" w:line="264" w:lineRule="exact"/>
        <w:ind w:left="120"/>
        <w:jc w:val="both"/>
        <w:rPr>
          <w:rFonts w:ascii="Times New Roman" w:hAnsi="Times New Roman" w:cs="Times New Roman"/>
          <w:sz w:val="24"/>
          <w:szCs w:val="24"/>
        </w:rPr>
      </w:pPr>
      <w:r w:rsidRPr="00E34816">
        <w:rPr>
          <w:rFonts w:ascii="Times New Roman" w:hAnsi="Times New Roman" w:cs="Times New Roman"/>
          <w:b/>
          <w:color w:val="000000"/>
          <w:sz w:val="24"/>
          <w:szCs w:val="24"/>
        </w:rPr>
        <w:t>7 КЛАСС</w:t>
      </w:r>
    </w:p>
    <w:p w:rsidR="000C468F" w:rsidRPr="00E34816" w:rsidRDefault="007255B5">
      <w:pPr>
        <w:numPr>
          <w:ilvl w:val="0"/>
          <w:numId w:val="10"/>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 xml:space="preserve"> Систематические группы растений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одноклеточных водорослей (на примере хламидомонады и хлореллы).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многоклеточных нитчатых водорослей (на примере спирогиры и улотрикса).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внешнего строения мхов (на местных видах).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внешнего строения папоротника или хвоща.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Изучение внешнего строения веток, хвои, шишек и семян голосеменных растений (на примере ели, сосны или лиственницы).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Изучение внешнего строения покрытосеменных растений.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Определение видов растений (на примере трёх семейств) с использованием определителей растений или определительных карточек.</w:t>
      </w:r>
    </w:p>
    <w:p w:rsidR="000C468F" w:rsidRPr="00E34816" w:rsidRDefault="007255B5">
      <w:pPr>
        <w:numPr>
          <w:ilvl w:val="0"/>
          <w:numId w:val="11"/>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lang w:val="ru-RU"/>
        </w:rPr>
        <w:t xml:space="preserve"> </w:t>
      </w:r>
      <w:r w:rsidRPr="00E34816">
        <w:rPr>
          <w:rFonts w:ascii="Times New Roman" w:hAnsi="Times New Roman" w:cs="Times New Roman"/>
          <w:b/>
          <w:color w:val="000000"/>
          <w:sz w:val="24"/>
          <w:szCs w:val="24"/>
        </w:rPr>
        <w:t>Развитие растительного мира на Земле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Экскурсии или видеоэкскурсии.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Развитие растительного мира на Земле (экскурсия в палеонтологический или краеведческий музей).</w:t>
      </w:r>
    </w:p>
    <w:p w:rsidR="000C468F" w:rsidRPr="00E34816" w:rsidRDefault="007255B5">
      <w:pPr>
        <w:numPr>
          <w:ilvl w:val="0"/>
          <w:numId w:val="12"/>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lang w:val="ru-RU"/>
        </w:rPr>
        <w:t xml:space="preserve"> </w:t>
      </w:r>
      <w:r w:rsidRPr="00E34816">
        <w:rPr>
          <w:rFonts w:ascii="Times New Roman" w:hAnsi="Times New Roman" w:cs="Times New Roman"/>
          <w:b/>
          <w:color w:val="000000"/>
          <w:sz w:val="24"/>
          <w:szCs w:val="24"/>
        </w:rPr>
        <w:t>Растения в природных сообществах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0C468F" w:rsidRPr="00E34816" w:rsidRDefault="007255B5">
      <w:pPr>
        <w:numPr>
          <w:ilvl w:val="0"/>
          <w:numId w:val="13"/>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Растения и человек</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Экскурсии или видеоэкскурсии.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Изучение сельскохозяйственных растений региона.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сорных растений региона.</w:t>
      </w:r>
    </w:p>
    <w:p w:rsidR="000C468F" w:rsidRPr="00E34816" w:rsidRDefault="007255B5">
      <w:pPr>
        <w:numPr>
          <w:ilvl w:val="0"/>
          <w:numId w:val="14"/>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Грибы. Лишайники. Бактерии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одноклеточных (мукор) и многоклеточных (пеницилл) плесневых грибов.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плодовых тел шляпочных грибов (или изучение шляпочных грибов на муляжах).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лишайников.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бактерий (на готовых микропрепаратах).</w:t>
      </w:r>
      <w:bookmarkStart w:id="3" w:name="_TOC_250010"/>
      <w:bookmarkEnd w:id="3"/>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left="120"/>
        <w:jc w:val="both"/>
        <w:rPr>
          <w:rFonts w:ascii="Times New Roman" w:hAnsi="Times New Roman" w:cs="Times New Roman"/>
          <w:sz w:val="24"/>
          <w:szCs w:val="24"/>
        </w:rPr>
      </w:pPr>
      <w:r w:rsidRPr="00E34816">
        <w:rPr>
          <w:rFonts w:ascii="Times New Roman" w:hAnsi="Times New Roman" w:cs="Times New Roman"/>
          <w:b/>
          <w:color w:val="000000"/>
          <w:sz w:val="24"/>
          <w:szCs w:val="24"/>
        </w:rPr>
        <w:t>8 КЛАСС</w:t>
      </w:r>
    </w:p>
    <w:p w:rsidR="000C468F" w:rsidRPr="00E34816" w:rsidRDefault="007255B5">
      <w:pPr>
        <w:numPr>
          <w:ilvl w:val="0"/>
          <w:numId w:val="15"/>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Животный организм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Зоология – наука о животных. Разделы зоологии. Связь зоологии с другими науками и техникой.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под микроскопом готовых микропрепаратов клеток и тканей животных.</w:t>
      </w:r>
    </w:p>
    <w:p w:rsidR="000C468F" w:rsidRPr="00E34816" w:rsidRDefault="007255B5">
      <w:pPr>
        <w:numPr>
          <w:ilvl w:val="0"/>
          <w:numId w:val="16"/>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Строение и жизнедеятельность организма животного</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w:t>
      </w:r>
      <w:r w:rsidRPr="00E34816">
        <w:rPr>
          <w:rFonts w:ascii="Times New Roman" w:hAnsi="Times New Roman" w:cs="Times New Roman"/>
          <w:color w:val="000000"/>
          <w:sz w:val="24"/>
          <w:szCs w:val="24"/>
          <w:lang w:val="ru-RU"/>
        </w:rPr>
        <w:lastRenderedPageBreak/>
        <w:t>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Ознакомление с органами опоры и движения у животных.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способов поглощения пищи у животных.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способов дыхания у животных.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Ознакомление с системами органов транспорта веществ у животных.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покровов тела у животных.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органов чувств у животных.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Формирование условных рефлексов у аквариумных рыб.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Строение яйца и развитие зародыша птицы (курицы).</w:t>
      </w:r>
    </w:p>
    <w:p w:rsidR="000C468F" w:rsidRPr="00E34816" w:rsidRDefault="007255B5">
      <w:pPr>
        <w:numPr>
          <w:ilvl w:val="0"/>
          <w:numId w:val="17"/>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Систематические группы животных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Исследование строения инфузории-туфельки и наблюдение за её передвижением. Изучение хемотаксиса.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Многообразие простейших (на готовых препаратах).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Изготовление модели клетки простейшего (амёбы, инфузории-туфельки и другое.).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Многоклеточные животные. Кишечнополостные</w:t>
      </w:r>
      <w:r w:rsidRPr="00E34816">
        <w:rPr>
          <w:rFonts w:ascii="Times New Roman" w:hAnsi="Times New Roman" w:cs="Times New Roman"/>
          <w:color w:val="000000"/>
          <w:sz w:val="24"/>
          <w:szCs w:val="24"/>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строения пресноводной гидры и её передвижения (школьный аквариум).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питания гидры дафниями и циклопами (школьный аквариум).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Изготовление модели пресноводной гидры.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Плоские, круглые, кольчатые черви.</w:t>
      </w:r>
      <w:r w:rsidRPr="00E34816">
        <w:rPr>
          <w:rFonts w:ascii="Times New Roman" w:hAnsi="Times New Roman" w:cs="Times New Roman"/>
          <w:color w:val="000000"/>
          <w:sz w:val="24"/>
          <w:szCs w:val="24"/>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внешнего строения дождевого червя. Наблюдение за реакцией дождевого червя на раздражители.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внутреннего строения дождевого червя (на готовом влажном препарате и микропрепарате).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приспособлений паразитических червей к паразитизму (на готовых влажных и микропрепаратах).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Членистоногие.</w:t>
      </w:r>
      <w:r w:rsidRPr="00E34816">
        <w:rPr>
          <w:rFonts w:ascii="Times New Roman" w:hAnsi="Times New Roman" w:cs="Times New Roman"/>
          <w:color w:val="000000"/>
          <w:sz w:val="24"/>
          <w:szCs w:val="24"/>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Ракообразные. Особенности строения и жизнедеятельности.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Значение ракообразных в природе и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внешнего строения насекомого (на примере майского жука или других крупных насекомых-вредителей).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Ознакомление с различными типами развития насекомых (на примере коллекций).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lastRenderedPageBreak/>
        <w:t>Моллюски</w:t>
      </w:r>
      <w:r w:rsidRPr="00E34816">
        <w:rPr>
          <w:rFonts w:ascii="Times New Roman" w:hAnsi="Times New Roman" w:cs="Times New Roman"/>
          <w:color w:val="000000"/>
          <w:sz w:val="24"/>
          <w:szCs w:val="24"/>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Хордовые.</w:t>
      </w:r>
      <w:r w:rsidRPr="00E34816">
        <w:rPr>
          <w:rFonts w:ascii="Times New Roman" w:hAnsi="Times New Roman" w:cs="Times New Roman"/>
          <w:color w:val="000000"/>
          <w:sz w:val="24"/>
          <w:szCs w:val="24"/>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Рыбы</w:t>
      </w:r>
      <w:r w:rsidRPr="00E34816">
        <w:rPr>
          <w:rFonts w:ascii="Times New Roman" w:hAnsi="Times New Roman" w:cs="Times New Roman"/>
          <w:color w:val="000000"/>
          <w:sz w:val="24"/>
          <w:szCs w:val="24"/>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внешнего строения и особенностей передвижения рыбы (на примере живой рыбы в банке с водой).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внутреннего строения рыбы (на примере готового влажного препарата).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Земноводные</w:t>
      </w:r>
      <w:r w:rsidRPr="00E34816">
        <w:rPr>
          <w:rFonts w:ascii="Times New Roman" w:hAnsi="Times New Roman" w:cs="Times New Roman"/>
          <w:color w:val="000000"/>
          <w:sz w:val="24"/>
          <w:szCs w:val="24"/>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Пресмыкающиеся</w:t>
      </w:r>
      <w:r w:rsidRPr="00E34816">
        <w:rPr>
          <w:rFonts w:ascii="Times New Roman" w:hAnsi="Times New Roman" w:cs="Times New Roman"/>
          <w:color w:val="000000"/>
          <w:sz w:val="24"/>
          <w:szCs w:val="24"/>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Птицы</w:t>
      </w:r>
      <w:r w:rsidRPr="00E34816">
        <w:rPr>
          <w:rFonts w:ascii="Times New Roman" w:hAnsi="Times New Roman" w:cs="Times New Roman"/>
          <w:color w:val="000000"/>
          <w:sz w:val="24"/>
          <w:szCs w:val="24"/>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внешнего строения и перьевого покрова птиц (на примере чучела птиц и набора перьев: контурных, пуховых и пуха).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особенностей скелета птицы.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Млекопитающие.</w:t>
      </w:r>
      <w:r w:rsidRPr="00E34816">
        <w:rPr>
          <w:rFonts w:ascii="Times New Roman" w:hAnsi="Times New Roman" w:cs="Times New Roman"/>
          <w:color w:val="000000"/>
          <w:sz w:val="24"/>
          <w:szCs w:val="24"/>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w:t>
      </w:r>
      <w:r w:rsidRPr="00E34816">
        <w:rPr>
          <w:rFonts w:ascii="Times New Roman" w:hAnsi="Times New Roman" w:cs="Times New Roman"/>
          <w:color w:val="000000"/>
          <w:sz w:val="24"/>
          <w:szCs w:val="24"/>
          <w:lang w:val="ru-RU"/>
        </w:rPr>
        <w:lastRenderedPageBreak/>
        <w:t>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особенностей скелета млекопитающих.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особенностей зубной системы млекопитающих.</w:t>
      </w:r>
    </w:p>
    <w:p w:rsidR="000C468F" w:rsidRPr="00E34816" w:rsidRDefault="007255B5">
      <w:pPr>
        <w:numPr>
          <w:ilvl w:val="0"/>
          <w:numId w:val="18"/>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Развитие животного мира на Земле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ископаемых остатков вымерших животных.</w:t>
      </w:r>
    </w:p>
    <w:p w:rsidR="000C468F" w:rsidRPr="00E34816" w:rsidRDefault="007255B5">
      <w:pPr>
        <w:numPr>
          <w:ilvl w:val="0"/>
          <w:numId w:val="19"/>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Животные в природных сообществах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0C468F" w:rsidRPr="00E34816" w:rsidRDefault="007255B5">
      <w:pPr>
        <w:spacing w:after="0" w:line="264" w:lineRule="exact"/>
        <w:ind w:firstLine="600"/>
        <w:jc w:val="both"/>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Животный мир природных зон Земли. Основные закономерности распределения животных на планете. </w:t>
      </w:r>
      <w:r w:rsidRPr="00E34816">
        <w:rPr>
          <w:rFonts w:ascii="Times New Roman" w:hAnsi="Times New Roman" w:cs="Times New Roman"/>
          <w:color w:val="000000"/>
          <w:sz w:val="24"/>
          <w:szCs w:val="24"/>
        </w:rPr>
        <w:t>Фауна.</w:t>
      </w:r>
    </w:p>
    <w:p w:rsidR="000C468F" w:rsidRPr="00E34816" w:rsidRDefault="007255B5">
      <w:pPr>
        <w:numPr>
          <w:ilvl w:val="0"/>
          <w:numId w:val="20"/>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Животные и человек</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0C468F" w:rsidRPr="00E34816" w:rsidRDefault="007255B5">
      <w:pPr>
        <w:spacing w:after="0" w:line="264" w:lineRule="exact"/>
        <w:ind w:firstLine="600"/>
        <w:jc w:val="both"/>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sidRPr="00E34816">
        <w:rPr>
          <w:rFonts w:ascii="Times New Roman" w:hAnsi="Times New Roman" w:cs="Times New Roman"/>
          <w:color w:val="000000"/>
          <w:sz w:val="24"/>
          <w:szCs w:val="24"/>
        </w:rPr>
        <w:t>Красная книга России. Меры сохранения животного мира.</w:t>
      </w:r>
    </w:p>
    <w:p w:rsidR="000C468F" w:rsidRPr="00E34816" w:rsidRDefault="000C468F">
      <w:pPr>
        <w:spacing w:after="0" w:line="264" w:lineRule="exact"/>
        <w:ind w:left="120"/>
        <w:jc w:val="both"/>
        <w:rPr>
          <w:rFonts w:ascii="Times New Roman" w:hAnsi="Times New Roman" w:cs="Times New Roman"/>
          <w:sz w:val="24"/>
          <w:szCs w:val="24"/>
        </w:rPr>
      </w:pPr>
    </w:p>
    <w:p w:rsidR="000C468F" w:rsidRPr="00E34816" w:rsidRDefault="007255B5">
      <w:pPr>
        <w:spacing w:after="0" w:line="264" w:lineRule="exact"/>
        <w:ind w:left="120"/>
        <w:jc w:val="both"/>
        <w:rPr>
          <w:rFonts w:ascii="Times New Roman" w:hAnsi="Times New Roman" w:cs="Times New Roman"/>
          <w:sz w:val="24"/>
          <w:szCs w:val="24"/>
        </w:rPr>
      </w:pPr>
      <w:r w:rsidRPr="00E34816">
        <w:rPr>
          <w:rFonts w:ascii="Times New Roman" w:hAnsi="Times New Roman" w:cs="Times New Roman"/>
          <w:b/>
          <w:color w:val="000000"/>
          <w:sz w:val="24"/>
          <w:szCs w:val="24"/>
        </w:rPr>
        <w:t>9 КЛАСС</w:t>
      </w:r>
    </w:p>
    <w:p w:rsidR="000C468F" w:rsidRPr="00E34816" w:rsidRDefault="007255B5">
      <w:pPr>
        <w:numPr>
          <w:ilvl w:val="0"/>
          <w:numId w:val="21"/>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Человек – биосоциальный вид</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0C468F" w:rsidRPr="00E34816" w:rsidRDefault="007255B5">
      <w:pPr>
        <w:spacing w:after="0" w:line="264" w:lineRule="exact"/>
        <w:ind w:firstLine="600"/>
        <w:jc w:val="both"/>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w:t>
      </w:r>
      <w:r w:rsidRPr="00E34816">
        <w:rPr>
          <w:rFonts w:ascii="Times New Roman" w:hAnsi="Times New Roman" w:cs="Times New Roman"/>
          <w:color w:val="000000"/>
          <w:sz w:val="24"/>
          <w:szCs w:val="24"/>
          <w:lang w:val="ru-RU"/>
        </w:rPr>
        <w:lastRenderedPageBreak/>
        <w:t xml:space="preserve">происхождения человека. Человек разумный. Антропогенез, его этапы. Биологические и социальные факторы становления человека. </w:t>
      </w:r>
      <w:r w:rsidRPr="00E34816">
        <w:rPr>
          <w:rFonts w:ascii="Times New Roman" w:hAnsi="Times New Roman" w:cs="Times New Roman"/>
          <w:color w:val="000000"/>
          <w:sz w:val="24"/>
          <w:szCs w:val="24"/>
        </w:rPr>
        <w:t>Человеческие расы.</w:t>
      </w:r>
    </w:p>
    <w:p w:rsidR="000C468F" w:rsidRPr="00E34816" w:rsidRDefault="007255B5">
      <w:pPr>
        <w:numPr>
          <w:ilvl w:val="0"/>
          <w:numId w:val="22"/>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Структура организма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микроскопического строения тканей (на готовых микропрепаратах).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Распознавание органов и систем органов человека (по таблицам).</w:t>
      </w:r>
    </w:p>
    <w:p w:rsidR="000C468F" w:rsidRPr="00E34816" w:rsidRDefault="007255B5">
      <w:pPr>
        <w:numPr>
          <w:ilvl w:val="0"/>
          <w:numId w:val="23"/>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Нейрогуморальная регуляция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Нервная система человека, её организация и значение. Нейроны, нервы, нервные узлы. Рефлекс. Рефлекторная дуга.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головного мозга человека (по муляжам).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изменения размера зрачка в зависимости от освещённости.</w:t>
      </w:r>
    </w:p>
    <w:p w:rsidR="000C468F" w:rsidRPr="00E34816" w:rsidRDefault="007255B5">
      <w:pPr>
        <w:numPr>
          <w:ilvl w:val="0"/>
          <w:numId w:val="24"/>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Опора и движение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свойств кости.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костей (на муляжах).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Изучение строения позвонков (на муляжах).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Определение гибкости позвоночника.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Измерение массы и роста своего организма.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влияния статической и динамической нагрузки на утомление мышц.</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Выявление нарушения осанки.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Определение признаков плоскостопия.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Оказание первой помощи при повреждении скелета и мышц.</w:t>
      </w:r>
    </w:p>
    <w:p w:rsidR="000C468F" w:rsidRPr="00E34816" w:rsidRDefault="007255B5">
      <w:pPr>
        <w:numPr>
          <w:ilvl w:val="0"/>
          <w:numId w:val="25"/>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Внутренняя среда организма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микроскопического строения крови человека и лягушки (сравнение) на готовых микропрепаратах.</w:t>
      </w:r>
    </w:p>
    <w:p w:rsidR="000C468F" w:rsidRPr="00E34816" w:rsidRDefault="007255B5">
      <w:pPr>
        <w:numPr>
          <w:ilvl w:val="0"/>
          <w:numId w:val="26"/>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Кровообращение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Измерение кровяного давления.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Определение пульса и числа сердечных сокращений в покое и после дозированных физических нагрузок у человека.</w:t>
      </w:r>
    </w:p>
    <w:p w:rsidR="000C468F" w:rsidRPr="00E34816" w:rsidRDefault="007255B5">
      <w:pPr>
        <w:spacing w:after="0" w:line="264" w:lineRule="exact"/>
        <w:ind w:firstLine="600"/>
        <w:jc w:val="both"/>
        <w:rPr>
          <w:rFonts w:ascii="Times New Roman" w:hAnsi="Times New Roman" w:cs="Times New Roman"/>
          <w:sz w:val="24"/>
          <w:szCs w:val="24"/>
        </w:rPr>
      </w:pPr>
      <w:r w:rsidRPr="00E34816">
        <w:rPr>
          <w:rFonts w:ascii="Times New Roman" w:hAnsi="Times New Roman" w:cs="Times New Roman"/>
          <w:color w:val="000000"/>
          <w:sz w:val="24"/>
          <w:szCs w:val="24"/>
        </w:rPr>
        <w:t>Первая помощь при кровотечениях.</w:t>
      </w:r>
    </w:p>
    <w:p w:rsidR="000C468F" w:rsidRPr="00E34816" w:rsidRDefault="007255B5">
      <w:pPr>
        <w:numPr>
          <w:ilvl w:val="0"/>
          <w:numId w:val="27"/>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Дыхание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Измерение обхвата грудной клетки в состоянии вдоха и выдоха.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Определение частоты дыхания. Влияние различных факторов на частоту дыхания.</w:t>
      </w:r>
    </w:p>
    <w:p w:rsidR="000C468F" w:rsidRPr="00E34816" w:rsidRDefault="007255B5">
      <w:pPr>
        <w:numPr>
          <w:ilvl w:val="0"/>
          <w:numId w:val="28"/>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Питание и пищеварение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действия ферментов слюны на крахмал.</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Наблюдение действия желудочного сока на белки.</w:t>
      </w:r>
    </w:p>
    <w:p w:rsidR="000C468F" w:rsidRPr="00E34816" w:rsidRDefault="007255B5">
      <w:pPr>
        <w:numPr>
          <w:ilvl w:val="0"/>
          <w:numId w:val="29"/>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Обмен веществ и превращение энергии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Нормы и режим питания. Рациональное питание – фактор укрепления здоровья. Нарушение обмена веществ.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состава продуктов питания.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Составление меню в зависимости от калорийности пищи.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Способы сохранения витаминов в пищевых продуктах.</w:t>
      </w:r>
    </w:p>
    <w:p w:rsidR="000C468F" w:rsidRPr="00E34816" w:rsidRDefault="007255B5">
      <w:pPr>
        <w:numPr>
          <w:ilvl w:val="0"/>
          <w:numId w:val="30"/>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Кожа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Строение и функции кожи. Кожа и её производные. Кожа и терморегуляция. Влияние на кожу факторов окружающей среды.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Исследование с помощью лупы тыльной и ладонной стороны кисти.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Определение жирности различных участков кожи лица.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Описание мер по уходу за кожей лица и волосами в зависимости от типа кожи.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Описание основных гигиенических требований к одежде и обуви.</w:t>
      </w:r>
    </w:p>
    <w:p w:rsidR="000C468F" w:rsidRPr="00E34816" w:rsidRDefault="007255B5">
      <w:pPr>
        <w:numPr>
          <w:ilvl w:val="0"/>
          <w:numId w:val="31"/>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Выделение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Определение местоположения почек (на муляже).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Описание мер профилактики болезней почек.</w:t>
      </w:r>
    </w:p>
    <w:p w:rsidR="000C468F" w:rsidRPr="00E34816" w:rsidRDefault="007255B5">
      <w:pPr>
        <w:numPr>
          <w:ilvl w:val="0"/>
          <w:numId w:val="32"/>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Размножение и развитие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Описание основных мер по профилактике инфекционных вирусных заболеваний: СПИД и гепатит.</w:t>
      </w:r>
    </w:p>
    <w:p w:rsidR="000C468F" w:rsidRPr="00E34816" w:rsidRDefault="007255B5">
      <w:pPr>
        <w:numPr>
          <w:ilvl w:val="0"/>
          <w:numId w:val="33"/>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Органы чувств и сенсорные системы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Органы равновесия, мышечного чувства, осязания, обоняния и вкуса. Взаимодействие сенсорных систем организма.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Определение остроты зрения у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органа зрения (на муляже и влажном препарате).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строения органа слуха (на муляже).</w:t>
      </w:r>
    </w:p>
    <w:p w:rsidR="000C468F" w:rsidRPr="00E34816" w:rsidRDefault="007255B5">
      <w:pPr>
        <w:numPr>
          <w:ilvl w:val="0"/>
          <w:numId w:val="34"/>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Поведение и психика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i/>
          <w:color w:val="000000"/>
          <w:sz w:val="24"/>
          <w:szCs w:val="24"/>
          <w:lang w:val="ru-RU"/>
        </w:rPr>
        <w:t>Лабораторные и практические работы.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Изучение кратковременной памяти.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Определение объёма механической и логической памяти.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Оценка сформированности навыков логического мышления.</w:t>
      </w:r>
    </w:p>
    <w:p w:rsidR="000C468F" w:rsidRPr="00E34816" w:rsidRDefault="007255B5">
      <w:pPr>
        <w:numPr>
          <w:ilvl w:val="0"/>
          <w:numId w:val="35"/>
        </w:numPr>
        <w:spacing w:after="0" w:line="264" w:lineRule="exact"/>
        <w:jc w:val="both"/>
        <w:rPr>
          <w:rFonts w:ascii="Times New Roman" w:hAnsi="Times New Roman" w:cs="Times New Roman"/>
          <w:sz w:val="24"/>
          <w:szCs w:val="24"/>
        </w:rPr>
      </w:pPr>
      <w:r w:rsidRPr="00E34816">
        <w:rPr>
          <w:rFonts w:ascii="Times New Roman" w:hAnsi="Times New Roman" w:cs="Times New Roman"/>
          <w:b/>
          <w:color w:val="000000"/>
          <w:sz w:val="24"/>
          <w:szCs w:val="24"/>
        </w:rPr>
        <w:t>Человек и окружающая среда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0C468F" w:rsidRPr="00E34816" w:rsidRDefault="007255B5">
      <w:pPr>
        <w:spacing w:after="0" w:line="264" w:lineRule="exact"/>
        <w:ind w:firstLine="600"/>
        <w:jc w:val="both"/>
        <w:rPr>
          <w:rFonts w:ascii="Times New Roman" w:hAnsi="Times New Roman" w:cs="Times New Roman"/>
          <w:sz w:val="24"/>
          <w:szCs w:val="24"/>
          <w:lang w:val="ru-RU"/>
        </w:rPr>
        <w:sectPr w:rsidR="000C468F" w:rsidRPr="00E34816">
          <w:pgSz w:w="11906" w:h="16383"/>
          <w:pgMar w:top="1440" w:right="1440" w:bottom="1440" w:left="1440" w:header="0" w:footer="0" w:gutter="0"/>
          <w:cols w:space="720"/>
          <w:formProt w:val="0"/>
          <w:docGrid w:linePitch="100" w:charSpace="4096"/>
        </w:sectPr>
      </w:pPr>
      <w:r w:rsidRPr="00E34816">
        <w:rPr>
          <w:rFonts w:ascii="Times New Roman" w:hAnsi="Times New Roman" w:cs="Times New Roman"/>
          <w:color w:val="000000"/>
          <w:sz w:val="24"/>
          <w:szCs w:val="24"/>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bookmarkStart w:id="4" w:name="block-49445500"/>
      <w:bookmarkStart w:id="5" w:name="block-494455001"/>
      <w:bookmarkEnd w:id="4"/>
      <w:bookmarkEnd w:id="5"/>
    </w:p>
    <w:p w:rsidR="000C468F" w:rsidRPr="00E34816" w:rsidRDefault="007255B5">
      <w:pPr>
        <w:spacing w:after="0" w:line="264" w:lineRule="exact"/>
        <w:ind w:left="120"/>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ПЛАНИРУЕМЫЕ РЕЗУЛЬТАТЫ ОСВОЕНИЯ ПРОГРАММЫ ПО БИОЛОГИИ НА УРОВНЕ ОСНОВНОГО ОБЩЕГО ОБРАЗОВАНИЯ (БАЗОВЫЙ УРОВЕНЬ)</w:t>
      </w:r>
    </w:p>
    <w:p w:rsidR="000C468F" w:rsidRPr="00E34816" w:rsidRDefault="000C468F">
      <w:pPr>
        <w:spacing w:after="0" w:line="264" w:lineRule="exact"/>
        <w:ind w:left="120"/>
        <w:rPr>
          <w:rFonts w:ascii="Times New Roman" w:hAnsi="Times New Roman" w:cs="Times New Roman"/>
          <w:sz w:val="24"/>
          <w:szCs w:val="24"/>
          <w:lang w:val="ru-RU"/>
        </w:rPr>
      </w:pP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left="12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ЛИЧНОСТНЫЕ РЕЗУЛЬТАТЫ</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Личностные результаты</w:t>
      </w:r>
      <w:r w:rsidRPr="00E34816">
        <w:rPr>
          <w:rFonts w:ascii="Times New Roman" w:hAnsi="Times New Roman" w:cs="Times New Roman"/>
          <w:color w:val="000000"/>
          <w:sz w:val="24"/>
          <w:szCs w:val="24"/>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 xml:space="preserve">1) гражданского воспитания: </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2) патриотического воспитания: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3) духовно-нравственного воспитания: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готовность оценивать поведение и поступки с позиции нравственных норм и норм экологической культуры;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понимание значимости нравственного аспекта деятельности человека в медицине и биологии;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4) эстетического воспитания: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понимание роли биологии в формировании эстетической культуры личности;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5) физического воспитания, формирования культуры здоровья и эмоционального благополучия: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соблюдение правил безопасности, в том числе навыки безопасного поведения в природной среде;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сформированность навыка рефлексии, управление собственным эмоциональным состоянием;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6) трудового воспитания: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7) экологического воспитания: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ориентация на применение биологических знаний при решении задач в области окружающей среды;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осознание экологических проблем и путей их решения;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готовность к участию в практической деятельности экологической направленности;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8) ценности научного познания: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понимание роли биологической науки в формировании научного мировоззрения;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развитие научной любознательности, интереса к биологической науке, навыков исследовательской деятельности;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9) адаптации обучающегося к изменяющимся условиям социальной и природной среды: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адекватная оценка изменяющихся условий;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принятие решения (индивидуальное, в группе) в изменяющихся условиях на основании анализа биологической информации;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планирование действий в новой ситуации на основании знаний биологических закономерностей.</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left="12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МЕТАПРЕДМЕТНЫЕ РЕЗУЛЬТАТЫ</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left="12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Познавательные универсальные учебные действия</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1) базовые логические действия: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выявлять и характеризовать существенные признаки биологических объектов (явлений);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выявлять дефициты информации, данных, необходимых для решения поставленной задачи;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2) базовые исследовательские действия: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формировать гипотезу об истинности собственных суждений, аргументировать свою позицию, мнение;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оценивать на применимость и достоверность информацию, полученную в ходе наблюдения и эксперимента;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3) работа с информацией: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оценивать надёжность биологической информации по критериям, предложенным учителем или сформулированным самостоятельно;</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запоминать и систематизировать биологическую информацию.</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left="12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Коммуникативные универсальные учебные действия</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1</w:t>
      </w:r>
      <w:r w:rsidRPr="00E34816">
        <w:rPr>
          <w:rFonts w:ascii="Times New Roman" w:hAnsi="Times New Roman" w:cs="Times New Roman"/>
          <w:b/>
          <w:color w:val="000000"/>
          <w:sz w:val="24"/>
          <w:szCs w:val="24"/>
          <w:lang w:val="ru-RU"/>
        </w:rPr>
        <w:t>) общение: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воспринимать и формулировать суждения, выражать эмоции в процессе выполнения практических и лабораторных работ;</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выражать себя (свою точку зрения) в устных и письменных текстах;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публично представлять результаты выполненного биологического опыта (эксперимента, исследования, проекта);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2) совместная деятельность:</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w:t>
      </w:r>
      <w:r w:rsidRPr="00E34816">
        <w:rPr>
          <w:rFonts w:ascii="Times New Roman" w:hAnsi="Times New Roman" w:cs="Times New Roman"/>
          <w:color w:val="000000"/>
          <w:sz w:val="24"/>
          <w:szCs w:val="24"/>
          <w:lang w:val="ru-RU"/>
        </w:rPr>
        <w:lastRenderedPageBreak/>
        <w:t>совместной работы, уметь обобщать мнения нескольких людей, проявлять готовность руководить, выполнять поручения, подчиняться;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left="12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Регулятивные универсальные учебные действия</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Самоорганизация: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выявлять проблемы для решения в жизненных и учебных ситуациях, используя биологические знания;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делать выбор и брать ответственность за решение.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Самоконтроль, эмоциональный интеллект:</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владеть способами самоконтроля, самомотивации и рефлексии;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давать оценку ситуации и предлагать план её изменения;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оценивать соответствие результата цели и условиям;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различать, называть и управлять собственными эмоциями и эмоциями других;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выявлять и анализировать причины эмоций;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ставить себя на место другого человека, понимать мотивы и намерения другого;</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регулировать способ выражения эмоций.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Принятие себя и других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осознанно относиться к другому человеку, его мнению;</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признавать своё право на ошибку и такое же право другого;</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открытость себе и другим;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осознавать невозможность контролировать всё вокруг;</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left="120"/>
        <w:jc w:val="both"/>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ПРЕДМЕТНЫЕ РЕЗУЛЬТАТЫ</w:t>
      </w:r>
    </w:p>
    <w:p w:rsidR="000C468F" w:rsidRPr="00E34816" w:rsidRDefault="000C468F">
      <w:pPr>
        <w:spacing w:after="0" w:line="264" w:lineRule="exact"/>
        <w:ind w:left="120"/>
        <w:jc w:val="both"/>
        <w:rPr>
          <w:rFonts w:ascii="Times New Roman" w:hAnsi="Times New Roman" w:cs="Times New Roman"/>
          <w:sz w:val="24"/>
          <w:szCs w:val="24"/>
          <w:lang w:val="ru-RU"/>
        </w:rPr>
      </w:pP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Предметные результаты освоения программы по биологии к концу обучения </w:t>
      </w:r>
      <w:r w:rsidRPr="00E34816">
        <w:rPr>
          <w:rFonts w:ascii="Times New Roman" w:hAnsi="Times New Roman" w:cs="Times New Roman"/>
          <w:b/>
          <w:i/>
          <w:color w:val="000000"/>
          <w:sz w:val="24"/>
          <w:szCs w:val="24"/>
          <w:lang w:val="ru-RU"/>
        </w:rPr>
        <w:t>в 5 классе: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биологию как науку о живой природе, называть признаки живого, сравнивать объекты живой и неживой природы;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раскрывать понятие о среде обитания (водной, наземно-воздушной, почвенной, внутриорганизменной), условиях среды обитания;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приводить примеры, характеризующие приспособленность организмов к среде обитания, взаимосвязи организмов в сообществах;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выделять отличительные признаки природных и искусственных сообществ;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раскрывать роль биологии в практической деятельности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владеть приёмами работы с лупой, световым и цифровым микроскопами при рассматривании биологических объектов;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использовать при выполнении учебных заданий научно-популярную литературу по биологии, справочные материалы, ресурсы Интернета;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изучаемого раздела биологии.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Предметные результаты освоения программы по биологии к концу обучения </w:t>
      </w:r>
      <w:r w:rsidRPr="00E34816">
        <w:rPr>
          <w:rFonts w:ascii="Times New Roman" w:hAnsi="Times New Roman" w:cs="Times New Roman"/>
          <w:b/>
          <w:i/>
          <w:color w:val="000000"/>
          <w:sz w:val="24"/>
          <w:szCs w:val="24"/>
          <w:lang w:val="ru-RU"/>
        </w:rPr>
        <w:t>в 6 классе: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ботанику как биологическую науку, её разделы и связи с другими науками и техникой;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сравнивать растительные ткани и органы растений между собой;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классифицировать растения и их части по разным основаниям;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применять полученные знания для выращивания и размножения культурных растений;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изучаемого раздела биологии.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Предметные результаты освоения программы по биологии к концу обучения </w:t>
      </w:r>
      <w:r w:rsidRPr="00E34816">
        <w:rPr>
          <w:rFonts w:ascii="Times New Roman" w:hAnsi="Times New Roman" w:cs="Times New Roman"/>
          <w:b/>
          <w:i/>
          <w:color w:val="000000"/>
          <w:sz w:val="24"/>
          <w:szCs w:val="24"/>
          <w:lang w:val="ru-RU"/>
        </w:rPr>
        <w:t>в 7</w:t>
      </w:r>
      <w:r w:rsidRPr="00E34816">
        <w:rPr>
          <w:rFonts w:ascii="Times New Roman" w:hAnsi="Times New Roman" w:cs="Times New Roman"/>
          <w:b/>
          <w:color w:val="000000"/>
          <w:sz w:val="24"/>
          <w:szCs w:val="24"/>
          <w:lang w:val="ru-RU"/>
        </w:rPr>
        <w:t xml:space="preserve"> </w:t>
      </w:r>
      <w:r w:rsidRPr="00E34816">
        <w:rPr>
          <w:rFonts w:ascii="Times New Roman" w:hAnsi="Times New Roman" w:cs="Times New Roman"/>
          <w:b/>
          <w:i/>
          <w:color w:val="000000"/>
          <w:sz w:val="24"/>
          <w:szCs w:val="24"/>
          <w:lang w:val="ru-RU"/>
        </w:rPr>
        <w:t>классе</w:t>
      </w:r>
      <w:r w:rsidRPr="00E34816">
        <w:rPr>
          <w:rFonts w:ascii="Times New Roman" w:hAnsi="Times New Roman" w:cs="Times New Roman"/>
          <w:color w:val="000000"/>
          <w:sz w:val="24"/>
          <w:szCs w:val="24"/>
          <w:lang w:val="ru-RU"/>
        </w:rPr>
        <w:t>:</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выявлять признаки классов покрытосеменных или цветковых, семейств двудольных и однодольных растений;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выделять существенные признаки строения и жизнедеятельности растений, бактерий, грибов, лишайников;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описывать усложнение организации растений в ходе эволюции растительного мира на Земле;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выявлять черты приспособленности растений к среде обитания, значение экологических факторов для растений;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приводить примеры культурных растений и их значение в жизни человека, понимать причины и знать меры охраны растительного мира Земли;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Предметные результаты освоения программы по биологии к концу обучения </w:t>
      </w:r>
      <w:r w:rsidRPr="00E34816">
        <w:rPr>
          <w:rFonts w:ascii="Times New Roman" w:hAnsi="Times New Roman" w:cs="Times New Roman"/>
          <w:b/>
          <w:i/>
          <w:color w:val="000000"/>
          <w:sz w:val="24"/>
          <w:szCs w:val="24"/>
          <w:lang w:val="ru-RU"/>
        </w:rPr>
        <w:t>в 8 классе: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зоологию как биологическую науку, её разделы и связь с другими науками и техникой;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раскрывать общие признаки животных, уровни организации животного организма: клетки, ткани, органы, системы органов, организм;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сравнивать животные ткани и органы животных между собой;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выявлять признаки классов членистоногих и хордовых, отрядов насекомых и млекопитающих;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сравнивать представителей отдельных систематических групп животных и делать выводы на основе сравнения;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классифицировать животных на основании особенностей строения;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описывать усложнение организации животных в ходе эволюции животного мира на Земле;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выявлять черты приспособленности животных к среде обитания, значение экологических факторов для животных;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выявлять взаимосвязи животных в природных сообществах, цепи питания;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устанавливать взаимосвязи животных с растениями, грибами, лишайниками и бактериями в природных сообществах;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животных природных зон Земли, основные закономерности распространения животных по планете;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раскрывать роль животных в природных сообществах;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иметь представление о мероприятиях по охране животного мира Земли;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Предметные результаты освоения программы по биологии к концу обучения </w:t>
      </w:r>
      <w:r w:rsidRPr="00E34816">
        <w:rPr>
          <w:rFonts w:ascii="Times New Roman" w:hAnsi="Times New Roman" w:cs="Times New Roman"/>
          <w:b/>
          <w:i/>
          <w:color w:val="000000"/>
          <w:sz w:val="24"/>
          <w:szCs w:val="24"/>
          <w:lang w:val="ru-RU"/>
        </w:rPr>
        <w:t>в 9 классе: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применять биологические модели для выявления особенностей строения и функционирования органов и систем органов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объяснять нейрогуморальную регуляцию процессов жизнедеятельности организма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C468F" w:rsidRPr="00E34816" w:rsidRDefault="007255B5">
      <w:pPr>
        <w:spacing w:after="0" w:line="264" w:lineRule="exact"/>
        <w:ind w:firstLine="600"/>
        <w:jc w:val="both"/>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0C468F" w:rsidRPr="00E34816" w:rsidRDefault="007255B5">
      <w:pPr>
        <w:spacing w:after="0" w:line="264" w:lineRule="exact"/>
        <w:ind w:firstLine="600"/>
        <w:jc w:val="both"/>
        <w:rPr>
          <w:rFonts w:ascii="Times New Roman" w:hAnsi="Times New Roman" w:cs="Times New Roman"/>
          <w:sz w:val="24"/>
          <w:szCs w:val="24"/>
          <w:lang w:val="ru-RU"/>
        </w:rPr>
        <w:sectPr w:rsidR="000C468F" w:rsidRPr="00E34816">
          <w:pgSz w:w="11906" w:h="16383"/>
          <w:pgMar w:top="1440" w:right="1440" w:bottom="1440" w:left="1440" w:header="0" w:footer="0" w:gutter="0"/>
          <w:cols w:space="720"/>
          <w:formProt w:val="0"/>
          <w:docGrid w:linePitch="100" w:charSpace="4096"/>
        </w:sectPr>
      </w:pPr>
      <w:r w:rsidRPr="00E34816">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bookmarkStart w:id="6" w:name="block-49445499"/>
      <w:bookmarkStart w:id="7" w:name="block-494454991"/>
      <w:bookmarkEnd w:id="6"/>
      <w:bookmarkEnd w:id="7"/>
    </w:p>
    <w:p w:rsidR="000C468F" w:rsidRPr="00E34816" w:rsidRDefault="007255B5" w:rsidP="00E34816">
      <w:pPr>
        <w:spacing w:after="0"/>
        <w:rPr>
          <w:rFonts w:ascii="Times New Roman" w:hAnsi="Times New Roman" w:cs="Times New Roman"/>
          <w:sz w:val="24"/>
          <w:szCs w:val="24"/>
        </w:rPr>
      </w:pPr>
      <w:r w:rsidRPr="00E34816">
        <w:rPr>
          <w:rFonts w:ascii="Times New Roman" w:hAnsi="Times New Roman" w:cs="Times New Roman"/>
          <w:b/>
          <w:color w:val="000000"/>
          <w:sz w:val="24"/>
          <w:szCs w:val="24"/>
          <w:lang w:val="ru-RU"/>
        </w:rPr>
        <w:lastRenderedPageBreak/>
        <w:t xml:space="preserve"> </w:t>
      </w:r>
      <w:r w:rsidRPr="00E34816">
        <w:rPr>
          <w:rFonts w:ascii="Times New Roman" w:hAnsi="Times New Roman" w:cs="Times New Roman"/>
          <w:b/>
          <w:color w:val="000000"/>
          <w:sz w:val="24"/>
          <w:szCs w:val="24"/>
        </w:rPr>
        <w:t xml:space="preserve">ТЕМАТИЧЕСКОЕ ПЛАНИРОВАНИЕ </w:t>
      </w:r>
    </w:p>
    <w:p w:rsidR="000C468F" w:rsidRPr="00E34816" w:rsidRDefault="007255B5">
      <w:pPr>
        <w:spacing w:after="0"/>
        <w:ind w:left="120"/>
        <w:rPr>
          <w:rFonts w:ascii="Times New Roman" w:hAnsi="Times New Roman" w:cs="Times New Roman"/>
          <w:sz w:val="24"/>
          <w:szCs w:val="24"/>
        </w:rPr>
      </w:pPr>
      <w:r w:rsidRPr="00E34816">
        <w:rPr>
          <w:rFonts w:ascii="Times New Roman" w:hAnsi="Times New Roman" w:cs="Times New Roman"/>
          <w:b/>
          <w:color w:val="000000"/>
          <w:sz w:val="24"/>
          <w:szCs w:val="24"/>
        </w:rPr>
        <w:t xml:space="preserve"> 5 КЛАСС </w:t>
      </w:r>
    </w:p>
    <w:tbl>
      <w:tblPr>
        <w:tblW w:w="13595" w:type="dxa"/>
        <w:tblCellMar>
          <w:top w:w="50" w:type="dxa"/>
          <w:left w:w="100" w:type="dxa"/>
        </w:tblCellMar>
        <w:tblLook w:val="04A0"/>
      </w:tblPr>
      <w:tblGrid>
        <w:gridCol w:w="721"/>
        <w:gridCol w:w="2081"/>
        <w:gridCol w:w="1503"/>
        <w:gridCol w:w="2549"/>
        <w:gridCol w:w="2667"/>
        <w:gridCol w:w="4074"/>
      </w:tblGrid>
      <w:tr w:rsidR="000C468F" w:rsidRPr="00E34816">
        <w:trPr>
          <w:trHeight w:val="144"/>
        </w:trPr>
        <w:tc>
          <w:tcPr>
            <w:tcW w:w="720"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 п/п </w:t>
            </w:r>
          </w:p>
          <w:p w:rsidR="000C468F" w:rsidRPr="00E34816" w:rsidRDefault="000C468F">
            <w:pPr>
              <w:spacing w:after="0"/>
              <w:ind w:left="135"/>
              <w:rPr>
                <w:rFonts w:ascii="Times New Roman" w:hAnsi="Times New Roman" w:cs="Times New Roman"/>
                <w:sz w:val="24"/>
                <w:szCs w:val="24"/>
              </w:rPr>
            </w:pPr>
          </w:p>
        </w:tc>
        <w:tc>
          <w:tcPr>
            <w:tcW w:w="2081"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Наименование разделов и тем программы </w:t>
            </w:r>
          </w:p>
          <w:p w:rsidR="000C468F" w:rsidRPr="00E34816" w:rsidRDefault="000C468F">
            <w:pPr>
              <w:spacing w:after="0"/>
              <w:ind w:left="135"/>
              <w:rPr>
                <w:rFonts w:ascii="Times New Roman" w:hAnsi="Times New Roman" w:cs="Times New Roman"/>
                <w:sz w:val="24"/>
                <w:szCs w:val="24"/>
              </w:rPr>
            </w:pPr>
          </w:p>
        </w:tc>
        <w:tc>
          <w:tcPr>
            <w:tcW w:w="6719" w:type="dxa"/>
            <w:gridSpan w:val="3"/>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b/>
                <w:color w:val="000000"/>
                <w:sz w:val="24"/>
                <w:szCs w:val="24"/>
              </w:rPr>
              <w:t>Количество часов</w:t>
            </w:r>
          </w:p>
        </w:tc>
        <w:tc>
          <w:tcPr>
            <w:tcW w:w="4074"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Электронные (цифровые) образовательные ресурсы </w:t>
            </w:r>
          </w:p>
          <w:p w:rsidR="000C468F" w:rsidRPr="00E34816" w:rsidRDefault="000C468F">
            <w:pPr>
              <w:spacing w:after="0"/>
              <w:ind w:left="135"/>
              <w:rPr>
                <w:rFonts w:ascii="Times New Roman" w:hAnsi="Times New Roman" w:cs="Times New Roman"/>
                <w:sz w:val="24"/>
                <w:szCs w:val="24"/>
              </w:rPr>
            </w:pPr>
          </w:p>
        </w:tc>
      </w:tr>
      <w:tr w:rsidR="000C468F" w:rsidRPr="00E34816">
        <w:trPr>
          <w:trHeight w:val="144"/>
        </w:trPr>
        <w:tc>
          <w:tcPr>
            <w:tcW w:w="720"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2081"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15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Всего </w:t>
            </w:r>
          </w:p>
          <w:p w:rsidR="000C468F" w:rsidRPr="00E34816" w:rsidRDefault="000C468F">
            <w:pPr>
              <w:spacing w:after="0"/>
              <w:ind w:left="135"/>
              <w:rPr>
                <w:rFonts w:ascii="Times New Roman" w:hAnsi="Times New Roman" w:cs="Times New Roman"/>
                <w:sz w:val="24"/>
                <w:szCs w:val="24"/>
              </w:rPr>
            </w:pPr>
          </w:p>
        </w:tc>
        <w:tc>
          <w:tcPr>
            <w:tcW w:w="254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Контрольные работы </w:t>
            </w:r>
          </w:p>
          <w:p w:rsidR="000C468F" w:rsidRPr="00E34816" w:rsidRDefault="000C468F">
            <w:pPr>
              <w:spacing w:after="0"/>
              <w:ind w:left="135"/>
              <w:rPr>
                <w:rFonts w:ascii="Times New Roman" w:hAnsi="Times New Roman" w:cs="Times New Roman"/>
                <w:sz w:val="24"/>
                <w:szCs w:val="24"/>
              </w:rPr>
            </w:pPr>
          </w:p>
        </w:tc>
        <w:tc>
          <w:tcPr>
            <w:tcW w:w="26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Практические работы </w:t>
            </w:r>
          </w:p>
          <w:p w:rsidR="000C468F" w:rsidRPr="00E34816" w:rsidRDefault="000C468F">
            <w:pPr>
              <w:spacing w:after="0"/>
              <w:ind w:left="135"/>
              <w:rPr>
                <w:rFonts w:ascii="Times New Roman" w:hAnsi="Times New Roman" w:cs="Times New Roman"/>
                <w:sz w:val="24"/>
                <w:szCs w:val="24"/>
              </w:rPr>
            </w:pPr>
          </w:p>
        </w:tc>
        <w:tc>
          <w:tcPr>
            <w:tcW w:w="4074"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r>
      <w:tr w:rsidR="000C468F" w:rsidRPr="00E34816">
        <w:trPr>
          <w:trHeight w:val="144"/>
        </w:trPr>
        <w:tc>
          <w:tcPr>
            <w:tcW w:w="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w:t>
            </w:r>
          </w:p>
        </w:tc>
        <w:tc>
          <w:tcPr>
            <w:tcW w:w="208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Биология — наука о живой природе</w:t>
            </w:r>
          </w:p>
        </w:tc>
        <w:tc>
          <w:tcPr>
            <w:tcW w:w="15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4 </w:t>
            </w:r>
          </w:p>
        </w:tc>
        <w:tc>
          <w:tcPr>
            <w:tcW w:w="254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6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407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 xml:space="preserve">Библиотека Цок </w:t>
            </w:r>
            <w:hyperlink r:id="rId6">
              <w:r w:rsidRPr="00E34816">
                <w:rPr>
                  <w:rFonts w:ascii="Times New Roman" w:hAnsi="Times New Roman" w:cs="Times New Roman"/>
                  <w:color w:val="0000FF"/>
                  <w:sz w:val="24"/>
                  <w:szCs w:val="24"/>
                  <w:u w:val="single"/>
                </w:rPr>
                <w:t>https</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edsoo</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ru</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XVH</w:t>
              </w:r>
              <w:r w:rsidRPr="00E34816">
                <w:rPr>
                  <w:rFonts w:ascii="Times New Roman" w:hAnsi="Times New Roman" w:cs="Times New Roman"/>
                  <w:color w:val="0000FF"/>
                  <w:sz w:val="24"/>
                  <w:szCs w:val="24"/>
                  <w:u w:val="single"/>
                  <w:lang w:val="ru-RU"/>
                </w:rPr>
                <w:t>5</w:t>
              </w:r>
              <w:r w:rsidRPr="00E34816">
                <w:rPr>
                  <w:rFonts w:ascii="Times New Roman" w:hAnsi="Times New Roman" w:cs="Times New Roman"/>
                  <w:color w:val="0000FF"/>
                  <w:sz w:val="24"/>
                  <w:szCs w:val="24"/>
                  <w:u w:val="single"/>
                </w:rPr>
                <w:t>XU</w:t>
              </w:r>
              <w:r w:rsidRPr="00E34816">
                <w:rPr>
                  <w:rFonts w:ascii="Times New Roman" w:hAnsi="Times New Roman" w:cs="Times New Roman"/>
                  <w:color w:val="0000FF"/>
                  <w:sz w:val="24"/>
                  <w:szCs w:val="24"/>
                  <w:u w:val="single"/>
                  <w:lang w:val="ru-RU"/>
                </w:rPr>
                <w:t>1</w:t>
              </w:r>
              <w:r w:rsidRPr="00E34816">
                <w:rPr>
                  <w:rFonts w:ascii="Times New Roman" w:hAnsi="Times New Roman" w:cs="Times New Roman"/>
                  <w:color w:val="0000FF"/>
                  <w:sz w:val="24"/>
                  <w:szCs w:val="24"/>
                  <w:u w:val="single"/>
                </w:rPr>
                <w:t>FH</w:t>
              </w:r>
            </w:hyperlink>
          </w:p>
        </w:tc>
      </w:tr>
      <w:tr w:rsidR="000C468F" w:rsidRPr="00E34816">
        <w:trPr>
          <w:trHeight w:val="144"/>
        </w:trPr>
        <w:tc>
          <w:tcPr>
            <w:tcW w:w="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w:t>
            </w:r>
          </w:p>
        </w:tc>
        <w:tc>
          <w:tcPr>
            <w:tcW w:w="208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Методы изучения живой природы</w:t>
            </w:r>
          </w:p>
        </w:tc>
        <w:tc>
          <w:tcPr>
            <w:tcW w:w="15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4 </w:t>
            </w:r>
          </w:p>
        </w:tc>
        <w:tc>
          <w:tcPr>
            <w:tcW w:w="254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6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407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G</w:t>
              </w:r>
              <w:r w:rsidR="007255B5" w:rsidRPr="00E34816">
                <w:rPr>
                  <w:rFonts w:ascii="Times New Roman" w:hAnsi="Times New Roman" w:cs="Times New Roman"/>
                  <w:color w:val="0000FF"/>
                  <w:sz w:val="24"/>
                  <w:szCs w:val="24"/>
                  <w:u w:val="single"/>
                  <w:lang w:val="ru-RU"/>
                </w:rPr>
                <w:t>41</w:t>
              </w:r>
              <w:r w:rsidR="007255B5" w:rsidRPr="00E34816">
                <w:rPr>
                  <w:rFonts w:ascii="Times New Roman" w:hAnsi="Times New Roman" w:cs="Times New Roman"/>
                  <w:color w:val="0000FF"/>
                  <w:sz w:val="24"/>
                  <w:szCs w:val="24"/>
                  <w:u w:val="single"/>
                </w:rPr>
                <w:t>W</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E</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N</w:t>
              </w:r>
            </w:hyperlink>
          </w:p>
        </w:tc>
      </w:tr>
      <w:tr w:rsidR="000C468F" w:rsidRPr="00E34816">
        <w:trPr>
          <w:trHeight w:val="144"/>
        </w:trPr>
        <w:tc>
          <w:tcPr>
            <w:tcW w:w="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w:t>
            </w:r>
          </w:p>
        </w:tc>
        <w:tc>
          <w:tcPr>
            <w:tcW w:w="208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Организмы — тела живой природы</w:t>
            </w:r>
          </w:p>
        </w:tc>
        <w:tc>
          <w:tcPr>
            <w:tcW w:w="15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10 </w:t>
            </w:r>
          </w:p>
        </w:tc>
        <w:tc>
          <w:tcPr>
            <w:tcW w:w="254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6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1.5 </w:t>
            </w:r>
          </w:p>
        </w:tc>
        <w:tc>
          <w:tcPr>
            <w:tcW w:w="407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P</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A</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EIMJX</w:t>
              </w:r>
            </w:hyperlink>
          </w:p>
        </w:tc>
      </w:tr>
      <w:tr w:rsidR="000C468F" w:rsidRPr="00E34816">
        <w:trPr>
          <w:trHeight w:val="144"/>
        </w:trPr>
        <w:tc>
          <w:tcPr>
            <w:tcW w:w="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w:t>
            </w:r>
          </w:p>
        </w:tc>
        <w:tc>
          <w:tcPr>
            <w:tcW w:w="208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Организмы и среда обитания</w:t>
            </w:r>
          </w:p>
        </w:tc>
        <w:tc>
          <w:tcPr>
            <w:tcW w:w="15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6 </w:t>
            </w:r>
          </w:p>
        </w:tc>
        <w:tc>
          <w:tcPr>
            <w:tcW w:w="254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6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407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PQ</w:t>
              </w:r>
              <w:r w:rsidR="007255B5" w:rsidRPr="00E34816">
                <w:rPr>
                  <w:rFonts w:ascii="Times New Roman" w:hAnsi="Times New Roman" w:cs="Times New Roman"/>
                  <w:color w:val="0000FF"/>
                  <w:sz w:val="24"/>
                  <w:szCs w:val="24"/>
                  <w:u w:val="single"/>
                  <w:lang w:val="ru-RU"/>
                </w:rPr>
                <w:t>811</w:t>
              </w:r>
              <w:r w:rsidR="007255B5" w:rsidRPr="00E34816">
                <w:rPr>
                  <w:rFonts w:ascii="Times New Roman" w:hAnsi="Times New Roman" w:cs="Times New Roman"/>
                  <w:color w:val="0000FF"/>
                  <w:sz w:val="24"/>
                  <w:szCs w:val="24"/>
                  <w:u w:val="single"/>
                </w:rPr>
                <w:t>KHBE</w:t>
              </w:r>
            </w:hyperlink>
          </w:p>
        </w:tc>
      </w:tr>
      <w:tr w:rsidR="000C468F" w:rsidRPr="00E34816">
        <w:trPr>
          <w:trHeight w:val="144"/>
        </w:trPr>
        <w:tc>
          <w:tcPr>
            <w:tcW w:w="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w:t>
            </w:r>
          </w:p>
        </w:tc>
        <w:tc>
          <w:tcPr>
            <w:tcW w:w="208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Природные сообщества</w:t>
            </w:r>
          </w:p>
        </w:tc>
        <w:tc>
          <w:tcPr>
            <w:tcW w:w="15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6 </w:t>
            </w:r>
          </w:p>
        </w:tc>
        <w:tc>
          <w:tcPr>
            <w:tcW w:w="254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6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407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1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TC</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RJFJM</w:t>
              </w:r>
              <w:r w:rsidR="007255B5" w:rsidRPr="00E34816">
                <w:rPr>
                  <w:rFonts w:ascii="Times New Roman" w:hAnsi="Times New Roman" w:cs="Times New Roman"/>
                  <w:color w:val="0000FF"/>
                  <w:sz w:val="24"/>
                  <w:szCs w:val="24"/>
                  <w:u w:val="single"/>
                  <w:lang w:val="ru-RU"/>
                </w:rPr>
                <w:t>0</w:t>
              </w:r>
            </w:hyperlink>
          </w:p>
        </w:tc>
      </w:tr>
      <w:tr w:rsidR="000C468F" w:rsidRPr="00E34816">
        <w:trPr>
          <w:trHeight w:val="144"/>
        </w:trPr>
        <w:tc>
          <w:tcPr>
            <w:tcW w:w="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w:t>
            </w:r>
          </w:p>
        </w:tc>
        <w:tc>
          <w:tcPr>
            <w:tcW w:w="208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Живая природа и человек</w:t>
            </w:r>
          </w:p>
        </w:tc>
        <w:tc>
          <w:tcPr>
            <w:tcW w:w="15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54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6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407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1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LWGB</w:t>
              </w:r>
              <w:r w:rsidR="007255B5" w:rsidRPr="00E34816">
                <w:rPr>
                  <w:rFonts w:ascii="Times New Roman" w:hAnsi="Times New Roman" w:cs="Times New Roman"/>
                  <w:color w:val="0000FF"/>
                  <w:sz w:val="24"/>
                  <w:szCs w:val="24"/>
                  <w:u w:val="single"/>
                  <w:lang w:val="ru-RU"/>
                </w:rPr>
                <w:t>96</w:t>
              </w:r>
              <w:r w:rsidR="007255B5" w:rsidRPr="00E34816">
                <w:rPr>
                  <w:rFonts w:ascii="Times New Roman" w:hAnsi="Times New Roman" w:cs="Times New Roman"/>
                  <w:color w:val="0000FF"/>
                  <w:sz w:val="24"/>
                  <w:szCs w:val="24"/>
                  <w:u w:val="single"/>
                </w:rPr>
                <w:t>TN</w:t>
              </w:r>
              <w:r w:rsidR="007255B5" w:rsidRPr="00E34816">
                <w:rPr>
                  <w:rFonts w:ascii="Times New Roman" w:hAnsi="Times New Roman" w:cs="Times New Roman"/>
                  <w:color w:val="0000FF"/>
                  <w:sz w:val="24"/>
                  <w:szCs w:val="24"/>
                  <w:u w:val="single"/>
                  <w:lang w:val="ru-RU"/>
                </w:rPr>
                <w:t>3</w:t>
              </w:r>
            </w:hyperlink>
          </w:p>
        </w:tc>
      </w:tr>
      <w:tr w:rsidR="000C468F" w:rsidRPr="00E34816">
        <w:trPr>
          <w:trHeight w:val="144"/>
        </w:trPr>
        <w:tc>
          <w:tcPr>
            <w:tcW w:w="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7</w:t>
            </w:r>
          </w:p>
        </w:tc>
        <w:tc>
          <w:tcPr>
            <w:tcW w:w="208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Резервное время</w:t>
            </w:r>
          </w:p>
        </w:tc>
        <w:tc>
          <w:tcPr>
            <w:tcW w:w="15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54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6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407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 xml:space="preserve">Библиотека ЦОК </w:t>
            </w:r>
            <w:hyperlink r:id="rId12">
              <w:r w:rsidRPr="00E34816">
                <w:rPr>
                  <w:rFonts w:ascii="Times New Roman" w:hAnsi="Times New Roman" w:cs="Times New Roman"/>
                  <w:color w:val="0000FF"/>
                  <w:sz w:val="24"/>
                  <w:szCs w:val="24"/>
                  <w:u w:val="single"/>
                </w:rPr>
                <w:t>https</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edsoo</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ru</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K</w:t>
              </w:r>
              <w:r w:rsidRPr="00E34816">
                <w:rPr>
                  <w:rFonts w:ascii="Times New Roman" w:hAnsi="Times New Roman" w:cs="Times New Roman"/>
                  <w:color w:val="0000FF"/>
                  <w:sz w:val="24"/>
                  <w:szCs w:val="24"/>
                  <w:u w:val="single"/>
                  <w:lang w:val="ru-RU"/>
                </w:rPr>
                <w:t>0</w:t>
              </w:r>
              <w:r w:rsidRPr="00E34816">
                <w:rPr>
                  <w:rFonts w:ascii="Times New Roman" w:hAnsi="Times New Roman" w:cs="Times New Roman"/>
                  <w:color w:val="0000FF"/>
                  <w:sz w:val="24"/>
                  <w:szCs w:val="24"/>
                  <w:u w:val="single"/>
                </w:rPr>
                <w:t>WJX</w:t>
              </w:r>
              <w:r w:rsidRPr="00E34816">
                <w:rPr>
                  <w:rFonts w:ascii="Times New Roman" w:hAnsi="Times New Roman" w:cs="Times New Roman"/>
                  <w:color w:val="0000FF"/>
                  <w:sz w:val="24"/>
                  <w:szCs w:val="24"/>
                  <w:u w:val="single"/>
                  <w:lang w:val="ru-RU"/>
                </w:rPr>
                <w:t>6</w:t>
              </w:r>
              <w:r w:rsidRPr="00E34816">
                <w:rPr>
                  <w:rFonts w:ascii="Times New Roman" w:hAnsi="Times New Roman" w:cs="Times New Roman"/>
                  <w:color w:val="0000FF"/>
                  <w:sz w:val="24"/>
                  <w:szCs w:val="24"/>
                  <w:u w:val="single"/>
                </w:rPr>
                <w:t>X</w:t>
              </w:r>
              <w:r w:rsidRPr="00E34816">
                <w:rPr>
                  <w:rFonts w:ascii="Times New Roman" w:hAnsi="Times New Roman" w:cs="Times New Roman"/>
                  <w:color w:val="0000FF"/>
                  <w:sz w:val="24"/>
                  <w:szCs w:val="24"/>
                  <w:u w:val="single"/>
                  <w:lang w:val="ru-RU"/>
                </w:rPr>
                <w:t>8</w:t>
              </w:r>
              <w:r w:rsidRPr="00E34816">
                <w:rPr>
                  <w:rFonts w:ascii="Times New Roman" w:hAnsi="Times New Roman" w:cs="Times New Roman"/>
                  <w:color w:val="0000FF"/>
                  <w:sz w:val="24"/>
                  <w:szCs w:val="24"/>
                  <w:u w:val="single"/>
                </w:rPr>
                <w:t>U</w:t>
              </w:r>
            </w:hyperlink>
          </w:p>
        </w:tc>
      </w:tr>
      <w:tr w:rsidR="000C468F" w:rsidRPr="00E34816">
        <w:trPr>
          <w:trHeight w:val="144"/>
        </w:trPr>
        <w:tc>
          <w:tcPr>
            <w:tcW w:w="2801"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ОБЩЕЕ КОЛИЧЕСТВО ЧАСОВ ПО ПРОГРАММЕ</w:t>
            </w:r>
          </w:p>
        </w:tc>
        <w:tc>
          <w:tcPr>
            <w:tcW w:w="15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34 </w:t>
            </w:r>
          </w:p>
        </w:tc>
        <w:tc>
          <w:tcPr>
            <w:tcW w:w="254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6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3.5 </w:t>
            </w:r>
          </w:p>
        </w:tc>
        <w:tc>
          <w:tcPr>
            <w:tcW w:w="407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rPr>
                <w:rFonts w:ascii="Times New Roman" w:hAnsi="Times New Roman" w:cs="Times New Roman"/>
                <w:sz w:val="24"/>
                <w:szCs w:val="24"/>
              </w:rPr>
            </w:pPr>
          </w:p>
        </w:tc>
      </w:tr>
    </w:tbl>
    <w:p w:rsidR="000C468F" w:rsidRPr="00E34816" w:rsidRDefault="000C468F">
      <w:pPr>
        <w:rPr>
          <w:rFonts w:ascii="Times New Roman" w:hAnsi="Times New Roman" w:cs="Times New Roman"/>
          <w:sz w:val="24"/>
          <w:szCs w:val="24"/>
        </w:rPr>
        <w:sectPr w:rsidR="000C468F" w:rsidRPr="00E34816" w:rsidSect="00E34816">
          <w:pgSz w:w="16383" w:h="11906" w:orient="landscape"/>
          <w:pgMar w:top="567" w:right="1440" w:bottom="567" w:left="1440" w:header="0" w:footer="0" w:gutter="0"/>
          <w:cols w:space="720"/>
          <w:formProt w:val="0"/>
          <w:docGrid w:linePitch="100" w:charSpace="4096"/>
        </w:sectPr>
      </w:pPr>
    </w:p>
    <w:p w:rsidR="000C468F" w:rsidRPr="00E34816" w:rsidRDefault="007255B5">
      <w:pPr>
        <w:spacing w:after="0"/>
        <w:ind w:left="120"/>
        <w:rPr>
          <w:rFonts w:ascii="Times New Roman" w:hAnsi="Times New Roman" w:cs="Times New Roman"/>
          <w:sz w:val="24"/>
          <w:szCs w:val="24"/>
        </w:rPr>
      </w:pPr>
      <w:r w:rsidRPr="00E34816">
        <w:rPr>
          <w:rFonts w:ascii="Times New Roman" w:hAnsi="Times New Roman" w:cs="Times New Roman"/>
          <w:b/>
          <w:color w:val="000000"/>
          <w:sz w:val="24"/>
          <w:szCs w:val="24"/>
        </w:rPr>
        <w:lastRenderedPageBreak/>
        <w:t xml:space="preserve"> 6 КЛАСС </w:t>
      </w:r>
    </w:p>
    <w:tbl>
      <w:tblPr>
        <w:tblW w:w="13594" w:type="dxa"/>
        <w:tblCellMar>
          <w:top w:w="50" w:type="dxa"/>
          <w:left w:w="100" w:type="dxa"/>
        </w:tblCellMar>
        <w:tblLook w:val="04A0"/>
      </w:tblPr>
      <w:tblGrid>
        <w:gridCol w:w="688"/>
        <w:gridCol w:w="2871"/>
        <w:gridCol w:w="1373"/>
        <w:gridCol w:w="2401"/>
        <w:gridCol w:w="2527"/>
        <w:gridCol w:w="3734"/>
      </w:tblGrid>
      <w:tr w:rsidR="000C468F" w:rsidRPr="00E34816">
        <w:trPr>
          <w:trHeight w:val="144"/>
        </w:trPr>
        <w:tc>
          <w:tcPr>
            <w:tcW w:w="652"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 п/п </w:t>
            </w:r>
          </w:p>
          <w:p w:rsidR="000C468F" w:rsidRPr="00E34816" w:rsidRDefault="000C468F">
            <w:pPr>
              <w:spacing w:after="0"/>
              <w:ind w:left="135"/>
              <w:rPr>
                <w:rFonts w:ascii="Times New Roman" w:hAnsi="Times New Roman" w:cs="Times New Roman"/>
                <w:sz w:val="24"/>
                <w:szCs w:val="24"/>
              </w:rPr>
            </w:pPr>
          </w:p>
        </w:tc>
        <w:tc>
          <w:tcPr>
            <w:tcW w:w="2879"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Наименование разделов и тем программы </w:t>
            </w:r>
          </w:p>
          <w:p w:rsidR="000C468F" w:rsidRPr="00E34816" w:rsidRDefault="000C468F">
            <w:pPr>
              <w:spacing w:after="0"/>
              <w:ind w:left="135"/>
              <w:rPr>
                <w:rFonts w:ascii="Times New Roman" w:hAnsi="Times New Roman" w:cs="Times New Roman"/>
                <w:sz w:val="24"/>
                <w:szCs w:val="24"/>
              </w:rPr>
            </w:pPr>
          </w:p>
        </w:tc>
        <w:tc>
          <w:tcPr>
            <w:tcW w:w="6326" w:type="dxa"/>
            <w:gridSpan w:val="3"/>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b/>
                <w:color w:val="000000"/>
                <w:sz w:val="24"/>
                <w:szCs w:val="24"/>
              </w:rPr>
              <w:t>Количество часов</w:t>
            </w:r>
          </w:p>
        </w:tc>
        <w:tc>
          <w:tcPr>
            <w:tcW w:w="3736"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Электронные (цифровые) образовательные ресурсы </w:t>
            </w:r>
          </w:p>
          <w:p w:rsidR="000C468F" w:rsidRPr="00E34816" w:rsidRDefault="000C468F">
            <w:pPr>
              <w:spacing w:after="0"/>
              <w:ind w:left="135"/>
              <w:rPr>
                <w:rFonts w:ascii="Times New Roman" w:hAnsi="Times New Roman" w:cs="Times New Roman"/>
                <w:sz w:val="24"/>
                <w:szCs w:val="24"/>
              </w:rPr>
            </w:pPr>
          </w:p>
        </w:tc>
      </w:tr>
      <w:tr w:rsidR="000C468F" w:rsidRPr="00E34816">
        <w:trPr>
          <w:trHeight w:val="144"/>
        </w:trPr>
        <w:tc>
          <w:tcPr>
            <w:tcW w:w="652"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2879"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Всего </w:t>
            </w:r>
          </w:p>
          <w:p w:rsidR="000C468F" w:rsidRPr="00E34816" w:rsidRDefault="000C468F">
            <w:pPr>
              <w:spacing w:after="0"/>
              <w:ind w:left="135"/>
              <w:rPr>
                <w:rFonts w:ascii="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Контрольные работы </w:t>
            </w:r>
          </w:p>
          <w:p w:rsidR="000C468F" w:rsidRPr="00E34816" w:rsidRDefault="000C468F">
            <w:pPr>
              <w:spacing w:after="0"/>
              <w:ind w:left="135"/>
              <w:rPr>
                <w:rFonts w:ascii="Times New Roman" w:hAnsi="Times New Roman" w:cs="Times New Roman"/>
                <w:sz w:val="24"/>
                <w:szCs w:val="24"/>
              </w:rPr>
            </w:pP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Практические работы </w:t>
            </w:r>
          </w:p>
          <w:p w:rsidR="000C468F" w:rsidRPr="00E34816" w:rsidRDefault="000C468F">
            <w:pPr>
              <w:spacing w:after="0"/>
              <w:ind w:left="135"/>
              <w:rPr>
                <w:rFonts w:ascii="Times New Roman" w:hAnsi="Times New Roman" w:cs="Times New Roman"/>
                <w:sz w:val="24"/>
                <w:szCs w:val="24"/>
              </w:rPr>
            </w:pPr>
          </w:p>
        </w:tc>
        <w:tc>
          <w:tcPr>
            <w:tcW w:w="3736"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Растительный организм</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8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1.5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W</w:t>
              </w:r>
              <w:r w:rsidR="007255B5" w:rsidRPr="00E34816">
                <w:rPr>
                  <w:rFonts w:ascii="Times New Roman" w:hAnsi="Times New Roman" w:cs="Times New Roman"/>
                  <w:color w:val="0000FF"/>
                  <w:sz w:val="24"/>
                  <w:szCs w:val="24"/>
                  <w:u w:val="single"/>
                  <w:lang w:val="ru-RU"/>
                </w:rPr>
                <w:t>64</w:t>
              </w:r>
              <w:r w:rsidR="007255B5" w:rsidRPr="00E34816">
                <w:rPr>
                  <w:rFonts w:ascii="Times New Roman" w:hAnsi="Times New Roman" w:cs="Times New Roman"/>
                  <w:color w:val="0000FF"/>
                  <w:sz w:val="24"/>
                  <w:szCs w:val="24"/>
                  <w:u w:val="single"/>
                </w:rPr>
                <w:t>QK</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TE</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Строение и многообразие покрытосеменных растений</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11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3.5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/94</w:t>
              </w:r>
              <w:r w:rsidR="007255B5" w:rsidRPr="00E34816">
                <w:rPr>
                  <w:rFonts w:ascii="Times New Roman" w:hAnsi="Times New Roman" w:cs="Times New Roman"/>
                  <w:color w:val="0000FF"/>
                  <w:sz w:val="24"/>
                  <w:szCs w:val="24"/>
                  <w:u w:val="single"/>
                </w:rPr>
                <w:t>BCKHP</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E</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Жизнедеятельность растительного организма</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14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F</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RB</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B</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UW</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Резервное время</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9"/>
          </w:p>
          <w:p w:rsidR="000C468F" w:rsidRPr="00E34816" w:rsidRDefault="00A27F69">
            <w:pPr>
              <w:spacing w:after="0"/>
              <w:ind w:left="135"/>
              <w:rPr>
                <w:rFonts w:ascii="Times New Roman" w:hAnsi="Times New Roman" w:cs="Times New Roman"/>
                <w:sz w:val="24"/>
                <w:szCs w:val="24"/>
                <w:lang w:val="ru-RU"/>
              </w:rPr>
            </w:pPr>
            <w:hyperlink r:id="rId2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NA</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QVLDYG</w:t>
              </w:r>
            </w:hyperlink>
          </w:p>
        </w:tc>
      </w:tr>
      <w:tr w:rsidR="000C468F" w:rsidRPr="00E34816">
        <w:trPr>
          <w:trHeight w:val="144"/>
        </w:trPr>
        <w:tc>
          <w:tcPr>
            <w:tcW w:w="3531"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ОБЩЕЕ КОЛИЧЕСТВО ЧАСОВ ПО ПРОГРАММЕ</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34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8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rPr>
                <w:rFonts w:ascii="Times New Roman" w:hAnsi="Times New Roman" w:cs="Times New Roman"/>
                <w:sz w:val="24"/>
                <w:szCs w:val="24"/>
              </w:rPr>
            </w:pPr>
          </w:p>
        </w:tc>
      </w:tr>
    </w:tbl>
    <w:p w:rsidR="000C468F" w:rsidRPr="00E34816" w:rsidRDefault="000C468F">
      <w:pPr>
        <w:rPr>
          <w:rFonts w:ascii="Times New Roman" w:hAnsi="Times New Roman" w:cs="Times New Roman"/>
          <w:sz w:val="24"/>
          <w:szCs w:val="24"/>
        </w:rPr>
        <w:sectPr w:rsidR="000C468F" w:rsidRPr="00E34816">
          <w:pgSz w:w="16383" w:h="11906" w:orient="landscape"/>
          <w:pgMar w:top="1440" w:right="1440" w:bottom="1440" w:left="1440" w:header="0" w:footer="0" w:gutter="0"/>
          <w:cols w:space="720"/>
          <w:formProt w:val="0"/>
          <w:docGrid w:linePitch="100" w:charSpace="4096"/>
        </w:sectPr>
      </w:pPr>
    </w:p>
    <w:p w:rsidR="000C468F" w:rsidRPr="00E34816" w:rsidRDefault="007255B5">
      <w:pPr>
        <w:spacing w:after="0"/>
        <w:ind w:left="120"/>
        <w:rPr>
          <w:rFonts w:ascii="Times New Roman" w:hAnsi="Times New Roman" w:cs="Times New Roman"/>
          <w:sz w:val="24"/>
          <w:szCs w:val="24"/>
        </w:rPr>
      </w:pPr>
      <w:r w:rsidRPr="00E34816">
        <w:rPr>
          <w:rFonts w:ascii="Times New Roman" w:hAnsi="Times New Roman" w:cs="Times New Roman"/>
          <w:b/>
          <w:color w:val="000000"/>
          <w:sz w:val="24"/>
          <w:szCs w:val="24"/>
        </w:rPr>
        <w:lastRenderedPageBreak/>
        <w:t xml:space="preserve"> 7 КЛАСС </w:t>
      </w:r>
    </w:p>
    <w:tbl>
      <w:tblPr>
        <w:tblW w:w="13594" w:type="dxa"/>
        <w:tblCellMar>
          <w:top w:w="50" w:type="dxa"/>
          <w:left w:w="100" w:type="dxa"/>
        </w:tblCellMar>
        <w:tblLook w:val="04A0"/>
      </w:tblPr>
      <w:tblGrid>
        <w:gridCol w:w="687"/>
        <w:gridCol w:w="2559"/>
        <w:gridCol w:w="1428"/>
        <w:gridCol w:w="2465"/>
        <w:gridCol w:w="2585"/>
        <w:gridCol w:w="3870"/>
      </w:tblGrid>
      <w:tr w:rsidR="000C468F" w:rsidRPr="00E34816">
        <w:trPr>
          <w:trHeight w:val="144"/>
        </w:trPr>
        <w:tc>
          <w:tcPr>
            <w:tcW w:w="679"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 п/п </w:t>
            </w:r>
          </w:p>
          <w:p w:rsidR="000C468F" w:rsidRPr="00E34816" w:rsidRDefault="000C468F">
            <w:pPr>
              <w:spacing w:after="0"/>
              <w:ind w:left="135"/>
              <w:rPr>
                <w:rFonts w:ascii="Times New Roman" w:hAnsi="Times New Roman" w:cs="Times New Roman"/>
                <w:sz w:val="24"/>
                <w:szCs w:val="24"/>
              </w:rPr>
            </w:pPr>
          </w:p>
        </w:tc>
        <w:tc>
          <w:tcPr>
            <w:tcW w:w="2560"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Наименование разделов и тем программы </w:t>
            </w:r>
          </w:p>
          <w:p w:rsidR="000C468F" w:rsidRPr="00E34816" w:rsidRDefault="000C468F">
            <w:pPr>
              <w:spacing w:after="0"/>
              <w:ind w:left="135"/>
              <w:rPr>
                <w:rFonts w:ascii="Times New Roman" w:hAnsi="Times New Roman" w:cs="Times New Roman"/>
                <w:sz w:val="24"/>
                <w:szCs w:val="24"/>
              </w:rPr>
            </w:pPr>
          </w:p>
        </w:tc>
        <w:tc>
          <w:tcPr>
            <w:tcW w:w="6483" w:type="dxa"/>
            <w:gridSpan w:val="3"/>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b/>
                <w:color w:val="000000"/>
                <w:sz w:val="24"/>
                <w:szCs w:val="24"/>
              </w:rPr>
              <w:t>Количество часов</w:t>
            </w:r>
          </w:p>
        </w:tc>
        <w:tc>
          <w:tcPr>
            <w:tcW w:w="3871"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Электронные (цифровые) образовательные ресурсы </w:t>
            </w:r>
          </w:p>
          <w:p w:rsidR="000C468F" w:rsidRPr="00E34816" w:rsidRDefault="000C468F">
            <w:pPr>
              <w:spacing w:after="0"/>
              <w:ind w:left="135"/>
              <w:rPr>
                <w:rFonts w:ascii="Times New Roman" w:hAnsi="Times New Roman" w:cs="Times New Roman"/>
                <w:sz w:val="24"/>
                <w:szCs w:val="24"/>
              </w:rPr>
            </w:pPr>
          </w:p>
        </w:tc>
      </w:tr>
      <w:tr w:rsidR="000C468F" w:rsidRPr="00E34816">
        <w:trPr>
          <w:trHeight w:val="144"/>
        </w:trPr>
        <w:tc>
          <w:tcPr>
            <w:tcW w:w="679"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2560"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142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Всего </w:t>
            </w:r>
          </w:p>
          <w:p w:rsidR="000C468F" w:rsidRPr="00E34816" w:rsidRDefault="000C468F">
            <w:pPr>
              <w:spacing w:after="0"/>
              <w:ind w:left="135"/>
              <w:rPr>
                <w:rFonts w:ascii="Times New Roman" w:hAnsi="Times New Roman" w:cs="Times New Roman"/>
                <w:sz w:val="24"/>
                <w:szCs w:val="24"/>
              </w:rPr>
            </w:pPr>
          </w:p>
        </w:tc>
        <w:tc>
          <w:tcPr>
            <w:tcW w:w="24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Контрольные работы </w:t>
            </w:r>
          </w:p>
          <w:p w:rsidR="000C468F" w:rsidRPr="00E34816" w:rsidRDefault="000C468F">
            <w:pPr>
              <w:spacing w:after="0"/>
              <w:ind w:left="135"/>
              <w:rPr>
                <w:rFonts w:ascii="Times New Roman" w:hAnsi="Times New Roman" w:cs="Times New Roman"/>
                <w:sz w:val="24"/>
                <w:szCs w:val="24"/>
              </w:rPr>
            </w:pPr>
          </w:p>
        </w:tc>
        <w:tc>
          <w:tcPr>
            <w:tcW w:w="258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Практические работы </w:t>
            </w:r>
          </w:p>
          <w:p w:rsidR="000C468F" w:rsidRPr="00E34816" w:rsidRDefault="000C468F">
            <w:pPr>
              <w:spacing w:after="0"/>
              <w:ind w:left="135"/>
              <w:rPr>
                <w:rFonts w:ascii="Times New Roman" w:hAnsi="Times New Roman" w:cs="Times New Roman"/>
                <w:sz w:val="24"/>
                <w:szCs w:val="24"/>
              </w:rPr>
            </w:pPr>
          </w:p>
        </w:tc>
        <w:tc>
          <w:tcPr>
            <w:tcW w:w="3871"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r>
      <w:tr w:rsidR="000C468F" w:rsidRPr="00E34816">
        <w:trPr>
          <w:trHeight w:val="144"/>
        </w:trPr>
        <w:tc>
          <w:tcPr>
            <w:tcW w:w="6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w:t>
            </w:r>
          </w:p>
        </w:tc>
        <w:tc>
          <w:tcPr>
            <w:tcW w:w="256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Систематические группы растений</w:t>
            </w:r>
          </w:p>
        </w:tc>
        <w:tc>
          <w:tcPr>
            <w:tcW w:w="142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19 </w:t>
            </w:r>
          </w:p>
        </w:tc>
        <w:tc>
          <w:tcPr>
            <w:tcW w:w="24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8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4.5 </w:t>
            </w:r>
          </w:p>
        </w:tc>
        <w:tc>
          <w:tcPr>
            <w:tcW w:w="387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DCCN</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J</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J</w:t>
              </w:r>
            </w:hyperlink>
          </w:p>
        </w:tc>
      </w:tr>
      <w:tr w:rsidR="000C468F" w:rsidRPr="00E34816">
        <w:trPr>
          <w:trHeight w:val="144"/>
        </w:trPr>
        <w:tc>
          <w:tcPr>
            <w:tcW w:w="6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w:t>
            </w:r>
          </w:p>
        </w:tc>
        <w:tc>
          <w:tcPr>
            <w:tcW w:w="256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Развитие растительного мира на Земле</w:t>
            </w:r>
          </w:p>
        </w:tc>
        <w:tc>
          <w:tcPr>
            <w:tcW w:w="142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2 </w:t>
            </w:r>
          </w:p>
        </w:tc>
        <w:tc>
          <w:tcPr>
            <w:tcW w:w="24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8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387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JVPVPQ</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F</w:t>
              </w:r>
            </w:hyperlink>
          </w:p>
        </w:tc>
      </w:tr>
      <w:tr w:rsidR="000C468F" w:rsidRPr="00E34816">
        <w:trPr>
          <w:trHeight w:val="144"/>
        </w:trPr>
        <w:tc>
          <w:tcPr>
            <w:tcW w:w="6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w:t>
            </w:r>
          </w:p>
        </w:tc>
        <w:tc>
          <w:tcPr>
            <w:tcW w:w="256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Растения в природных сообществах</w:t>
            </w:r>
          </w:p>
        </w:tc>
        <w:tc>
          <w:tcPr>
            <w:tcW w:w="142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4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8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387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2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Q</w:t>
              </w:r>
              <w:r w:rsidR="007255B5" w:rsidRPr="00E34816">
                <w:rPr>
                  <w:rFonts w:ascii="Times New Roman" w:hAnsi="Times New Roman" w:cs="Times New Roman"/>
                  <w:color w:val="0000FF"/>
                  <w:sz w:val="24"/>
                  <w:szCs w:val="24"/>
                  <w:u w:val="single"/>
                  <w:lang w:val="ru-RU"/>
                </w:rPr>
                <w:t>25</w:t>
              </w:r>
              <w:r w:rsidR="007255B5" w:rsidRPr="00E34816">
                <w:rPr>
                  <w:rFonts w:ascii="Times New Roman" w:hAnsi="Times New Roman" w:cs="Times New Roman"/>
                  <w:color w:val="0000FF"/>
                  <w:sz w:val="24"/>
                  <w:szCs w:val="24"/>
                  <w:u w:val="single"/>
                </w:rPr>
                <w:t>KLZ</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WD</w:t>
              </w:r>
            </w:hyperlink>
          </w:p>
        </w:tc>
      </w:tr>
      <w:tr w:rsidR="000C468F" w:rsidRPr="00E34816">
        <w:trPr>
          <w:trHeight w:val="144"/>
        </w:trPr>
        <w:tc>
          <w:tcPr>
            <w:tcW w:w="6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w:t>
            </w:r>
          </w:p>
        </w:tc>
        <w:tc>
          <w:tcPr>
            <w:tcW w:w="256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Растения и человек</w:t>
            </w:r>
          </w:p>
        </w:tc>
        <w:tc>
          <w:tcPr>
            <w:tcW w:w="142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4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58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387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H</w:t>
              </w:r>
              <w:r w:rsidR="007255B5" w:rsidRPr="00E34816">
                <w:rPr>
                  <w:rFonts w:ascii="Times New Roman" w:hAnsi="Times New Roman" w:cs="Times New Roman"/>
                  <w:color w:val="0000FF"/>
                  <w:sz w:val="24"/>
                  <w:szCs w:val="24"/>
                  <w:u w:val="single"/>
                  <w:lang w:val="ru-RU"/>
                </w:rPr>
                <w:t>64</w:t>
              </w:r>
              <w:r w:rsidR="007255B5" w:rsidRPr="00E34816">
                <w:rPr>
                  <w:rFonts w:ascii="Times New Roman" w:hAnsi="Times New Roman" w:cs="Times New Roman"/>
                  <w:color w:val="0000FF"/>
                  <w:sz w:val="24"/>
                  <w:szCs w:val="24"/>
                  <w:u w:val="single"/>
                </w:rPr>
                <w:t>T</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T</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LJ</w:t>
              </w:r>
            </w:hyperlink>
          </w:p>
        </w:tc>
      </w:tr>
      <w:tr w:rsidR="000C468F" w:rsidRPr="00E34816">
        <w:trPr>
          <w:trHeight w:val="144"/>
        </w:trPr>
        <w:tc>
          <w:tcPr>
            <w:tcW w:w="6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w:t>
            </w:r>
          </w:p>
        </w:tc>
        <w:tc>
          <w:tcPr>
            <w:tcW w:w="256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Грибы. Лишайники. Бактерии</w:t>
            </w:r>
          </w:p>
        </w:tc>
        <w:tc>
          <w:tcPr>
            <w:tcW w:w="142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7 </w:t>
            </w:r>
          </w:p>
        </w:tc>
        <w:tc>
          <w:tcPr>
            <w:tcW w:w="24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8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387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LK</w:t>
              </w:r>
              <w:r w:rsidR="007255B5" w:rsidRPr="00E34816">
                <w:rPr>
                  <w:rFonts w:ascii="Times New Roman" w:hAnsi="Times New Roman" w:cs="Times New Roman"/>
                  <w:color w:val="0000FF"/>
                  <w:sz w:val="24"/>
                  <w:szCs w:val="24"/>
                  <w:u w:val="single"/>
                  <w:lang w:val="ru-RU"/>
                </w:rPr>
                <w:t>46</w:t>
              </w:r>
              <w:r w:rsidR="007255B5" w:rsidRPr="00E34816">
                <w:rPr>
                  <w:rFonts w:ascii="Times New Roman" w:hAnsi="Times New Roman" w:cs="Times New Roman"/>
                  <w:color w:val="0000FF"/>
                  <w:sz w:val="24"/>
                  <w:szCs w:val="24"/>
                  <w:u w:val="single"/>
                </w:rPr>
                <w:t>Y</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QL</w:t>
              </w:r>
              <w:r w:rsidR="007255B5" w:rsidRPr="00E34816">
                <w:rPr>
                  <w:rFonts w:ascii="Times New Roman" w:hAnsi="Times New Roman" w:cs="Times New Roman"/>
                  <w:color w:val="0000FF"/>
                  <w:sz w:val="24"/>
                  <w:szCs w:val="24"/>
                  <w:u w:val="single"/>
                  <w:lang w:val="ru-RU"/>
                </w:rPr>
                <w:t>9</w:t>
              </w:r>
            </w:hyperlink>
          </w:p>
        </w:tc>
      </w:tr>
      <w:tr w:rsidR="000C468F" w:rsidRPr="00E34816">
        <w:trPr>
          <w:trHeight w:val="144"/>
        </w:trPr>
        <w:tc>
          <w:tcPr>
            <w:tcW w:w="3239"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ОБЩЕЕ КОЛИЧЕСТВО ЧАСОВ ПО ПРОГРАММЕ</w:t>
            </w:r>
          </w:p>
        </w:tc>
        <w:tc>
          <w:tcPr>
            <w:tcW w:w="142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34 </w:t>
            </w:r>
          </w:p>
        </w:tc>
        <w:tc>
          <w:tcPr>
            <w:tcW w:w="246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58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6.5 </w:t>
            </w:r>
          </w:p>
        </w:tc>
        <w:tc>
          <w:tcPr>
            <w:tcW w:w="387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rPr>
                <w:rFonts w:ascii="Times New Roman" w:hAnsi="Times New Roman" w:cs="Times New Roman"/>
                <w:sz w:val="24"/>
                <w:szCs w:val="24"/>
              </w:rPr>
            </w:pPr>
          </w:p>
        </w:tc>
      </w:tr>
    </w:tbl>
    <w:p w:rsidR="000C468F" w:rsidRPr="00E34816" w:rsidRDefault="000C468F">
      <w:pPr>
        <w:rPr>
          <w:rFonts w:ascii="Times New Roman" w:hAnsi="Times New Roman" w:cs="Times New Roman"/>
          <w:sz w:val="24"/>
          <w:szCs w:val="24"/>
        </w:rPr>
        <w:sectPr w:rsidR="000C468F" w:rsidRPr="00E34816">
          <w:pgSz w:w="16383" w:h="11906" w:orient="landscape"/>
          <w:pgMar w:top="1440" w:right="1440" w:bottom="1440" w:left="1440" w:header="0" w:footer="0" w:gutter="0"/>
          <w:cols w:space="720"/>
          <w:formProt w:val="0"/>
          <w:docGrid w:linePitch="100" w:charSpace="4096"/>
        </w:sectPr>
      </w:pPr>
    </w:p>
    <w:p w:rsidR="000C468F" w:rsidRPr="00E34816" w:rsidRDefault="007255B5">
      <w:pPr>
        <w:spacing w:after="0"/>
        <w:ind w:left="120"/>
        <w:rPr>
          <w:rFonts w:ascii="Times New Roman" w:hAnsi="Times New Roman" w:cs="Times New Roman"/>
          <w:sz w:val="24"/>
          <w:szCs w:val="24"/>
        </w:rPr>
      </w:pPr>
      <w:r w:rsidRPr="00E34816">
        <w:rPr>
          <w:rFonts w:ascii="Times New Roman" w:hAnsi="Times New Roman" w:cs="Times New Roman"/>
          <w:b/>
          <w:color w:val="000000"/>
          <w:sz w:val="24"/>
          <w:szCs w:val="24"/>
        </w:rPr>
        <w:lastRenderedPageBreak/>
        <w:t xml:space="preserve"> 8 КЛАСС </w:t>
      </w:r>
    </w:p>
    <w:tbl>
      <w:tblPr>
        <w:tblW w:w="13594" w:type="dxa"/>
        <w:tblCellMar>
          <w:top w:w="50" w:type="dxa"/>
          <w:left w:w="100" w:type="dxa"/>
        </w:tblCellMar>
        <w:tblLook w:val="04A0"/>
      </w:tblPr>
      <w:tblGrid>
        <w:gridCol w:w="687"/>
        <w:gridCol w:w="2872"/>
        <w:gridCol w:w="1373"/>
        <w:gridCol w:w="2401"/>
        <w:gridCol w:w="2527"/>
        <w:gridCol w:w="3734"/>
      </w:tblGrid>
      <w:tr w:rsidR="000C468F" w:rsidRPr="00E34816">
        <w:trPr>
          <w:trHeight w:val="144"/>
        </w:trPr>
        <w:tc>
          <w:tcPr>
            <w:tcW w:w="652"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 п/п </w:t>
            </w:r>
          </w:p>
          <w:p w:rsidR="000C468F" w:rsidRPr="00E34816" w:rsidRDefault="000C468F">
            <w:pPr>
              <w:spacing w:after="0"/>
              <w:ind w:left="135"/>
              <w:rPr>
                <w:rFonts w:ascii="Times New Roman" w:hAnsi="Times New Roman" w:cs="Times New Roman"/>
                <w:sz w:val="24"/>
                <w:szCs w:val="24"/>
              </w:rPr>
            </w:pPr>
          </w:p>
        </w:tc>
        <w:tc>
          <w:tcPr>
            <w:tcW w:w="2879"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Наименование разделов и тем программы </w:t>
            </w:r>
          </w:p>
          <w:p w:rsidR="000C468F" w:rsidRPr="00E34816" w:rsidRDefault="000C468F">
            <w:pPr>
              <w:spacing w:after="0"/>
              <w:ind w:left="135"/>
              <w:rPr>
                <w:rFonts w:ascii="Times New Roman" w:hAnsi="Times New Roman" w:cs="Times New Roman"/>
                <w:sz w:val="24"/>
                <w:szCs w:val="24"/>
              </w:rPr>
            </w:pPr>
          </w:p>
        </w:tc>
        <w:tc>
          <w:tcPr>
            <w:tcW w:w="6326" w:type="dxa"/>
            <w:gridSpan w:val="3"/>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b/>
                <w:color w:val="000000"/>
                <w:sz w:val="24"/>
                <w:szCs w:val="24"/>
              </w:rPr>
              <w:t>Количество часов</w:t>
            </w:r>
          </w:p>
        </w:tc>
        <w:tc>
          <w:tcPr>
            <w:tcW w:w="3736"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Электронные (цифровые) образовательные ресурсы </w:t>
            </w:r>
          </w:p>
          <w:p w:rsidR="000C468F" w:rsidRPr="00E34816" w:rsidRDefault="000C468F">
            <w:pPr>
              <w:spacing w:after="0"/>
              <w:ind w:left="135"/>
              <w:rPr>
                <w:rFonts w:ascii="Times New Roman" w:hAnsi="Times New Roman" w:cs="Times New Roman"/>
                <w:sz w:val="24"/>
                <w:szCs w:val="24"/>
              </w:rPr>
            </w:pPr>
          </w:p>
        </w:tc>
      </w:tr>
      <w:tr w:rsidR="000C468F" w:rsidRPr="00E34816">
        <w:trPr>
          <w:trHeight w:val="144"/>
        </w:trPr>
        <w:tc>
          <w:tcPr>
            <w:tcW w:w="652"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2879"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Всего </w:t>
            </w:r>
          </w:p>
          <w:p w:rsidR="000C468F" w:rsidRPr="00E34816" w:rsidRDefault="000C468F">
            <w:pPr>
              <w:spacing w:after="0"/>
              <w:ind w:left="135"/>
              <w:rPr>
                <w:rFonts w:ascii="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Контрольные работы </w:t>
            </w:r>
          </w:p>
          <w:p w:rsidR="000C468F" w:rsidRPr="00E34816" w:rsidRDefault="000C468F">
            <w:pPr>
              <w:spacing w:after="0"/>
              <w:ind w:left="135"/>
              <w:rPr>
                <w:rFonts w:ascii="Times New Roman" w:hAnsi="Times New Roman" w:cs="Times New Roman"/>
                <w:sz w:val="24"/>
                <w:szCs w:val="24"/>
              </w:rPr>
            </w:pP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Практические работы </w:t>
            </w:r>
          </w:p>
          <w:p w:rsidR="000C468F" w:rsidRPr="00E34816" w:rsidRDefault="000C468F">
            <w:pPr>
              <w:spacing w:after="0"/>
              <w:ind w:left="135"/>
              <w:rPr>
                <w:rFonts w:ascii="Times New Roman" w:hAnsi="Times New Roman" w:cs="Times New Roman"/>
                <w:sz w:val="24"/>
                <w:szCs w:val="24"/>
              </w:rPr>
            </w:pPr>
          </w:p>
        </w:tc>
        <w:tc>
          <w:tcPr>
            <w:tcW w:w="3736"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Животный организм</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4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/81</w:t>
              </w:r>
              <w:r w:rsidR="007255B5" w:rsidRPr="00E34816">
                <w:rPr>
                  <w:rFonts w:ascii="Times New Roman" w:hAnsi="Times New Roman" w:cs="Times New Roman"/>
                  <w:color w:val="0000FF"/>
                  <w:sz w:val="24"/>
                  <w:szCs w:val="24"/>
                  <w:u w:val="single"/>
                </w:rPr>
                <w:t>I</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L</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VOZ</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Строение и жизнедеятельность организма животного</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12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/815</w:t>
              </w:r>
              <w:r w:rsidR="007255B5" w:rsidRPr="00E34816">
                <w:rPr>
                  <w:rFonts w:ascii="Times New Roman" w:hAnsi="Times New Roman" w:cs="Times New Roman"/>
                  <w:color w:val="0000FF"/>
                  <w:sz w:val="24"/>
                  <w:szCs w:val="24"/>
                  <w:u w:val="single"/>
                </w:rPr>
                <w:t>F</w:t>
              </w:r>
              <w:r w:rsidR="007255B5" w:rsidRPr="00E34816">
                <w:rPr>
                  <w:rFonts w:ascii="Times New Roman" w:hAnsi="Times New Roman" w:cs="Times New Roman"/>
                  <w:color w:val="0000FF"/>
                  <w:sz w:val="24"/>
                  <w:szCs w:val="24"/>
                  <w:u w:val="single"/>
                  <w:lang w:val="ru-RU"/>
                </w:rPr>
                <w:t>508</w:t>
              </w:r>
              <w:r w:rsidR="007255B5" w:rsidRPr="00E34816">
                <w:rPr>
                  <w:rFonts w:ascii="Times New Roman" w:hAnsi="Times New Roman" w:cs="Times New Roman"/>
                  <w:color w:val="0000FF"/>
                  <w:sz w:val="24"/>
                  <w:szCs w:val="24"/>
                  <w:u w:val="single"/>
                </w:rPr>
                <w:t>FN</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Основные категории систематики животных</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PHXZFJD</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B</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Одноклеточные животные - простейшие</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MFYN</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YP</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Многоклеточные животные. Кишечнополостные</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4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KYSR</w:t>
              </w:r>
              <w:r w:rsidR="007255B5" w:rsidRPr="00E34816">
                <w:rPr>
                  <w:rFonts w:ascii="Times New Roman" w:hAnsi="Times New Roman" w:cs="Times New Roman"/>
                  <w:color w:val="0000FF"/>
                  <w:sz w:val="24"/>
                  <w:szCs w:val="24"/>
                  <w:u w:val="single"/>
                  <w:lang w:val="ru-RU"/>
                </w:rPr>
                <w:t>37</w:t>
              </w:r>
              <w:r w:rsidR="007255B5" w:rsidRPr="00E34816">
                <w:rPr>
                  <w:rFonts w:ascii="Times New Roman" w:hAnsi="Times New Roman" w:cs="Times New Roman"/>
                  <w:color w:val="0000FF"/>
                  <w:sz w:val="24"/>
                  <w:szCs w:val="24"/>
                  <w:u w:val="single"/>
                </w:rPr>
                <w:t>JY</w:t>
              </w:r>
              <w:r w:rsidR="007255B5" w:rsidRPr="00E34816">
                <w:rPr>
                  <w:rFonts w:ascii="Times New Roman" w:hAnsi="Times New Roman" w:cs="Times New Roman"/>
                  <w:color w:val="0000FF"/>
                  <w:sz w:val="24"/>
                  <w:szCs w:val="24"/>
                  <w:u w:val="single"/>
                  <w:lang w:val="ru-RU"/>
                </w:rPr>
                <w:t>8</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Плоские, круглые, кольчатые черви</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4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4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4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DNVFSEQS</w:t>
              </w:r>
              <w:r w:rsidR="007255B5" w:rsidRPr="00E34816">
                <w:rPr>
                  <w:rFonts w:ascii="Times New Roman" w:hAnsi="Times New Roman" w:cs="Times New Roman"/>
                  <w:color w:val="0000FF"/>
                  <w:sz w:val="24"/>
                  <w:szCs w:val="24"/>
                  <w:u w:val="single"/>
                  <w:lang w:val="ru-RU"/>
                </w:rPr>
                <w:t>2</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7</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Членистоногие</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6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4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4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GG</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9987</w:t>
              </w:r>
              <w:r w:rsidR="007255B5" w:rsidRPr="00E34816">
                <w:rPr>
                  <w:rFonts w:ascii="Times New Roman" w:hAnsi="Times New Roman" w:cs="Times New Roman"/>
                  <w:color w:val="0000FF"/>
                  <w:sz w:val="24"/>
                  <w:szCs w:val="24"/>
                  <w:u w:val="single"/>
                </w:rPr>
                <w:t>U</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8</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Моллюски</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4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4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N</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OMF</w:t>
              </w:r>
              <w:r w:rsidR="007255B5" w:rsidRPr="00E34816">
                <w:rPr>
                  <w:rFonts w:ascii="Times New Roman" w:hAnsi="Times New Roman" w:cs="Times New Roman"/>
                  <w:color w:val="0000FF"/>
                  <w:sz w:val="24"/>
                  <w:szCs w:val="24"/>
                  <w:u w:val="single"/>
                  <w:lang w:val="ru-RU"/>
                </w:rPr>
                <w:t>3570</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9</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Хордовые</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4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4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N</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I</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R</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I</w:t>
              </w:r>
              <w:r w:rsidR="007255B5" w:rsidRPr="00E34816">
                <w:rPr>
                  <w:rFonts w:ascii="Times New Roman" w:hAnsi="Times New Roman" w:cs="Times New Roman"/>
                  <w:color w:val="0000FF"/>
                  <w:sz w:val="24"/>
                  <w:szCs w:val="24"/>
                  <w:u w:val="single"/>
                  <w:lang w:val="ru-RU"/>
                </w:rPr>
                <w:t>23</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10</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Рыбы</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4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4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5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EL</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B</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WHJR</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11</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Земноводные</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5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D</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G</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NVOXH</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12</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Пресмыкающиеся</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FF"/>
                <w:sz w:val="24"/>
                <w:szCs w:val="24"/>
                <w:u w:val="single"/>
              </w:rPr>
              <w:t>Библиотека ЦОК</w:t>
            </w:r>
          </w:p>
          <w:p w:rsidR="000C468F" w:rsidRPr="00E34816" w:rsidRDefault="00A27F69">
            <w:pPr>
              <w:spacing w:after="0"/>
              <w:ind w:left="135"/>
              <w:rPr>
                <w:rFonts w:ascii="Times New Roman" w:hAnsi="Times New Roman" w:cs="Times New Roman"/>
                <w:sz w:val="24"/>
                <w:szCs w:val="24"/>
              </w:rPr>
            </w:pPr>
            <w:hyperlink r:id="rId52">
              <w:r w:rsidR="007255B5" w:rsidRPr="00E34816">
                <w:rPr>
                  <w:rFonts w:ascii="Times New Roman" w:hAnsi="Times New Roman" w:cs="Times New Roman"/>
                  <w:color w:val="0000FF"/>
                  <w:sz w:val="24"/>
                  <w:szCs w:val="24"/>
                  <w:u w:val="single"/>
                </w:rPr>
                <w:t>ttps://m.edsoo.ru/XOBJEAIZ6</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13</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Птицы</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4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5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5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AUU</w:t>
              </w:r>
              <w:r w:rsidR="007255B5" w:rsidRPr="00E34816">
                <w:rPr>
                  <w:rFonts w:ascii="Times New Roman" w:hAnsi="Times New Roman" w:cs="Times New Roman"/>
                  <w:color w:val="0000FF"/>
                  <w:sz w:val="24"/>
                  <w:szCs w:val="24"/>
                  <w:u w:val="single"/>
                  <w:lang w:val="ru-RU"/>
                </w:rPr>
                <w:t>21</w:t>
              </w:r>
              <w:r w:rsidR="007255B5" w:rsidRPr="00E34816">
                <w:rPr>
                  <w:rFonts w:ascii="Times New Roman" w:hAnsi="Times New Roman" w:cs="Times New Roman"/>
                  <w:color w:val="0000FF"/>
                  <w:sz w:val="24"/>
                  <w:szCs w:val="24"/>
                  <w:u w:val="single"/>
                </w:rPr>
                <w:t>YP</w:t>
              </w:r>
              <w:r w:rsidR="007255B5" w:rsidRPr="00E34816">
                <w:rPr>
                  <w:rFonts w:ascii="Times New Roman" w:hAnsi="Times New Roman" w:cs="Times New Roman"/>
                  <w:color w:val="0000FF"/>
                  <w:sz w:val="24"/>
                  <w:szCs w:val="24"/>
                  <w:u w:val="single"/>
                  <w:lang w:val="ru-RU"/>
                </w:rPr>
                <w:t>49</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14</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Млекопитающие</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7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5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5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CXT</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PW</w:t>
              </w:r>
              <w:r w:rsidR="007255B5" w:rsidRPr="00E34816">
                <w:rPr>
                  <w:rFonts w:ascii="Times New Roman" w:hAnsi="Times New Roman" w:cs="Times New Roman"/>
                  <w:color w:val="0000FF"/>
                  <w:sz w:val="24"/>
                  <w:szCs w:val="24"/>
                  <w:u w:val="single"/>
                  <w:lang w:val="ru-RU"/>
                </w:rPr>
                <w:t>09</w:t>
              </w:r>
              <w:r w:rsidR="007255B5" w:rsidRPr="00E34816">
                <w:rPr>
                  <w:rFonts w:ascii="Times New Roman" w:hAnsi="Times New Roman" w:cs="Times New Roman"/>
                  <w:color w:val="0000FF"/>
                  <w:sz w:val="24"/>
                  <w:szCs w:val="24"/>
                  <w:u w:val="single"/>
                </w:rPr>
                <w:t>N</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15</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Развитие животного мира на Земле</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4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5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5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VB</w:t>
              </w:r>
              <w:r w:rsidR="007255B5" w:rsidRPr="00E34816">
                <w:rPr>
                  <w:rFonts w:ascii="Times New Roman" w:hAnsi="Times New Roman" w:cs="Times New Roman"/>
                  <w:color w:val="0000FF"/>
                  <w:sz w:val="24"/>
                  <w:szCs w:val="24"/>
                  <w:u w:val="single"/>
                  <w:lang w:val="ru-RU"/>
                </w:rPr>
                <w:t>955</w:t>
              </w:r>
              <w:r w:rsidR="007255B5" w:rsidRPr="00E34816">
                <w:rPr>
                  <w:rFonts w:ascii="Times New Roman" w:hAnsi="Times New Roman" w:cs="Times New Roman"/>
                  <w:color w:val="0000FF"/>
                  <w:sz w:val="24"/>
                  <w:szCs w:val="24"/>
                  <w:u w:val="single"/>
                </w:rPr>
                <w:t>EGL</w:t>
              </w:r>
              <w:r w:rsidR="007255B5" w:rsidRPr="00E34816">
                <w:rPr>
                  <w:rFonts w:ascii="Times New Roman" w:hAnsi="Times New Roman" w:cs="Times New Roman"/>
                  <w:color w:val="0000FF"/>
                  <w:sz w:val="24"/>
                  <w:szCs w:val="24"/>
                  <w:u w:val="single"/>
                  <w:lang w:val="ru-RU"/>
                </w:rPr>
                <w:t>7</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16</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Животные в природных сообществах</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5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6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AERLLG</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JA</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17</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Животные и человек</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6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6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JCT</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Z</w:t>
              </w:r>
              <w:r w:rsidR="007255B5" w:rsidRPr="00E34816">
                <w:rPr>
                  <w:rFonts w:ascii="Times New Roman" w:hAnsi="Times New Roman" w:cs="Times New Roman"/>
                  <w:color w:val="0000FF"/>
                  <w:sz w:val="24"/>
                  <w:szCs w:val="24"/>
                  <w:u w:val="single"/>
                  <w:lang w:val="ru-RU"/>
                </w:rPr>
                <w:t>6372</w:t>
              </w:r>
            </w:hyperlink>
          </w:p>
        </w:tc>
      </w:tr>
      <w:tr w:rsidR="000C468F" w:rsidRPr="00E34816">
        <w:trPr>
          <w:trHeight w:val="144"/>
        </w:trPr>
        <w:tc>
          <w:tcPr>
            <w:tcW w:w="65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18</w:t>
            </w:r>
          </w:p>
        </w:tc>
        <w:tc>
          <w:tcPr>
            <w:tcW w:w="287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Резервное время</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6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6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XTTWNTPV</w:t>
              </w:r>
              <w:r w:rsidR="007255B5" w:rsidRPr="00E34816">
                <w:rPr>
                  <w:rFonts w:ascii="Times New Roman" w:hAnsi="Times New Roman" w:cs="Times New Roman"/>
                  <w:color w:val="0000FF"/>
                  <w:sz w:val="24"/>
                  <w:szCs w:val="24"/>
                  <w:u w:val="single"/>
                  <w:lang w:val="ru-RU"/>
                </w:rPr>
                <w:t>1</w:t>
              </w:r>
            </w:hyperlink>
          </w:p>
        </w:tc>
      </w:tr>
      <w:tr w:rsidR="000C468F" w:rsidRPr="00E34816">
        <w:trPr>
          <w:trHeight w:val="144"/>
        </w:trPr>
        <w:tc>
          <w:tcPr>
            <w:tcW w:w="3531"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ОБЩЕЕ КОЛИЧЕСТВО ЧАСОВ ПО ПРОГРАММЕ</w:t>
            </w:r>
          </w:p>
        </w:tc>
        <w:tc>
          <w:tcPr>
            <w:tcW w:w="13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68 </w:t>
            </w:r>
          </w:p>
        </w:tc>
        <w:tc>
          <w:tcPr>
            <w:tcW w:w="24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5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11.5 </w:t>
            </w:r>
          </w:p>
        </w:tc>
        <w:tc>
          <w:tcPr>
            <w:tcW w:w="373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rPr>
                <w:rFonts w:ascii="Times New Roman" w:hAnsi="Times New Roman" w:cs="Times New Roman"/>
                <w:sz w:val="24"/>
                <w:szCs w:val="24"/>
              </w:rPr>
            </w:pPr>
          </w:p>
        </w:tc>
      </w:tr>
    </w:tbl>
    <w:p w:rsidR="000C468F" w:rsidRPr="00E34816" w:rsidRDefault="000C468F">
      <w:pPr>
        <w:rPr>
          <w:rFonts w:ascii="Times New Roman" w:hAnsi="Times New Roman" w:cs="Times New Roman"/>
          <w:sz w:val="24"/>
          <w:szCs w:val="24"/>
        </w:rPr>
        <w:sectPr w:rsidR="000C468F" w:rsidRPr="00E34816">
          <w:pgSz w:w="16383" w:h="11906" w:orient="landscape"/>
          <w:pgMar w:top="1440" w:right="1440" w:bottom="1440" w:left="1440" w:header="0" w:footer="0" w:gutter="0"/>
          <w:cols w:space="720"/>
          <w:formProt w:val="0"/>
          <w:docGrid w:linePitch="100" w:charSpace="4096"/>
        </w:sectPr>
      </w:pPr>
    </w:p>
    <w:p w:rsidR="000C468F" w:rsidRPr="00E34816" w:rsidRDefault="007255B5">
      <w:pPr>
        <w:spacing w:after="0"/>
        <w:ind w:left="120"/>
        <w:rPr>
          <w:rFonts w:ascii="Times New Roman" w:hAnsi="Times New Roman" w:cs="Times New Roman"/>
          <w:sz w:val="24"/>
          <w:szCs w:val="24"/>
        </w:rPr>
      </w:pPr>
      <w:r w:rsidRPr="00E34816">
        <w:rPr>
          <w:rFonts w:ascii="Times New Roman" w:hAnsi="Times New Roman" w:cs="Times New Roman"/>
          <w:b/>
          <w:color w:val="000000"/>
          <w:sz w:val="24"/>
          <w:szCs w:val="24"/>
        </w:rPr>
        <w:lastRenderedPageBreak/>
        <w:t xml:space="preserve"> 9 КЛАСС </w:t>
      </w:r>
    </w:p>
    <w:tbl>
      <w:tblPr>
        <w:tblW w:w="13594" w:type="dxa"/>
        <w:tblCellMar>
          <w:top w:w="50" w:type="dxa"/>
          <w:left w:w="100" w:type="dxa"/>
        </w:tblCellMar>
        <w:tblLook w:val="04A0"/>
      </w:tblPr>
      <w:tblGrid>
        <w:gridCol w:w="687"/>
        <w:gridCol w:w="2655"/>
        <w:gridCol w:w="1335"/>
        <w:gridCol w:w="2348"/>
        <w:gridCol w:w="2465"/>
        <w:gridCol w:w="4104"/>
      </w:tblGrid>
      <w:tr w:rsidR="000C468F" w:rsidRPr="00E34816">
        <w:trPr>
          <w:trHeight w:val="144"/>
        </w:trPr>
        <w:tc>
          <w:tcPr>
            <w:tcW w:w="666"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 п/п </w:t>
            </w:r>
          </w:p>
          <w:p w:rsidR="000C468F" w:rsidRPr="00E34816" w:rsidRDefault="000C468F">
            <w:pPr>
              <w:spacing w:after="0"/>
              <w:ind w:left="135"/>
              <w:rPr>
                <w:rFonts w:ascii="Times New Roman" w:hAnsi="Times New Roman" w:cs="Times New Roman"/>
                <w:sz w:val="24"/>
                <w:szCs w:val="24"/>
              </w:rPr>
            </w:pPr>
          </w:p>
        </w:tc>
        <w:tc>
          <w:tcPr>
            <w:tcW w:w="2720"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Наименование разделов и тем программы </w:t>
            </w:r>
          </w:p>
          <w:p w:rsidR="000C468F" w:rsidRPr="00E34816" w:rsidRDefault="000C468F">
            <w:pPr>
              <w:spacing w:after="0"/>
              <w:ind w:left="135"/>
              <w:rPr>
                <w:rFonts w:ascii="Times New Roman" w:hAnsi="Times New Roman" w:cs="Times New Roman"/>
                <w:sz w:val="24"/>
                <w:szCs w:val="24"/>
              </w:rPr>
            </w:pPr>
          </w:p>
        </w:tc>
        <w:tc>
          <w:tcPr>
            <w:tcW w:w="6404" w:type="dxa"/>
            <w:gridSpan w:val="3"/>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b/>
                <w:color w:val="000000"/>
                <w:sz w:val="24"/>
                <w:szCs w:val="24"/>
              </w:rPr>
              <w:t>Количество часов</w:t>
            </w:r>
          </w:p>
        </w:tc>
        <w:tc>
          <w:tcPr>
            <w:tcW w:w="3803"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Электронные (цифровые) образовательные ресурсы </w:t>
            </w:r>
          </w:p>
          <w:p w:rsidR="000C468F" w:rsidRPr="00E34816" w:rsidRDefault="000C468F">
            <w:pPr>
              <w:spacing w:after="0"/>
              <w:ind w:left="135"/>
              <w:rPr>
                <w:rFonts w:ascii="Times New Roman" w:hAnsi="Times New Roman" w:cs="Times New Roman"/>
                <w:sz w:val="24"/>
                <w:szCs w:val="24"/>
              </w:rPr>
            </w:pPr>
          </w:p>
        </w:tc>
      </w:tr>
      <w:tr w:rsidR="000C468F" w:rsidRPr="00E34816">
        <w:trPr>
          <w:trHeight w:val="144"/>
        </w:trPr>
        <w:tc>
          <w:tcPr>
            <w:tcW w:w="666"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2720"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Всего </w:t>
            </w:r>
          </w:p>
          <w:p w:rsidR="000C468F" w:rsidRPr="00E34816" w:rsidRDefault="000C468F">
            <w:pPr>
              <w:spacing w:after="0"/>
              <w:ind w:left="135"/>
              <w:rPr>
                <w:rFonts w:ascii="Times New Roman" w:hAnsi="Times New Roman" w:cs="Times New Roman"/>
                <w:sz w:val="24"/>
                <w:szCs w:val="24"/>
              </w:rPr>
            </w:pP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Контрольные работы </w:t>
            </w:r>
          </w:p>
          <w:p w:rsidR="000C468F" w:rsidRPr="00E34816" w:rsidRDefault="000C468F">
            <w:pPr>
              <w:spacing w:after="0"/>
              <w:ind w:left="135"/>
              <w:rPr>
                <w:rFonts w:ascii="Times New Roman" w:hAnsi="Times New Roman" w:cs="Times New Roman"/>
                <w:sz w:val="24"/>
                <w:szCs w:val="24"/>
              </w:rPr>
            </w:pP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Практические работы </w:t>
            </w:r>
          </w:p>
          <w:p w:rsidR="000C468F" w:rsidRPr="00E34816" w:rsidRDefault="000C468F">
            <w:pPr>
              <w:spacing w:after="0"/>
              <w:ind w:left="135"/>
              <w:rPr>
                <w:rFonts w:ascii="Times New Roman" w:hAnsi="Times New Roman" w:cs="Times New Roman"/>
                <w:sz w:val="24"/>
                <w:szCs w:val="24"/>
              </w:rPr>
            </w:pPr>
          </w:p>
        </w:tc>
        <w:tc>
          <w:tcPr>
            <w:tcW w:w="3803"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Человек — биосоциальный вид</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6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6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KX</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HMPFX</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Структура организма человека</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6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6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L</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LU</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PDAN</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Нейрогуморальная регуляция</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8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6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7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GIIOMSQ</w:t>
              </w:r>
              <w:r w:rsidR="007255B5" w:rsidRPr="00E34816">
                <w:rPr>
                  <w:rFonts w:ascii="Times New Roman" w:hAnsi="Times New Roman" w:cs="Times New Roman"/>
                  <w:color w:val="0000FF"/>
                  <w:sz w:val="24"/>
                  <w:szCs w:val="24"/>
                  <w:u w:val="single"/>
                  <w:lang w:val="ru-RU"/>
                </w:rPr>
                <w:t>48</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Опора и движение</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5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7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7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GCU</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GROLA</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Внутренняя среда организма</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4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hyperlink r:id="rId73">
              <w:r w:rsidRPr="00E34816">
                <w:rPr>
                  <w:rFonts w:ascii="Times New Roman" w:hAnsi="Times New Roman" w:cs="Times New Roman"/>
                  <w:color w:val="0000FF"/>
                  <w:sz w:val="24"/>
                  <w:szCs w:val="24"/>
                  <w:u w:val="single"/>
                </w:rPr>
                <w:t>https</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edsoo</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ru</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MUFLBNNB</w:t>
              </w:r>
              <w:r w:rsidRPr="00E34816">
                <w:rPr>
                  <w:rFonts w:ascii="Times New Roman" w:hAnsi="Times New Roman" w:cs="Times New Roman"/>
                  <w:color w:val="0000FF"/>
                  <w:sz w:val="24"/>
                  <w:szCs w:val="24"/>
                  <w:u w:val="single"/>
                  <w:lang w:val="ru-RU"/>
                </w:rPr>
                <w:t>6</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Кровообращение</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4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1.5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7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7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U</w:t>
              </w:r>
              <w:r w:rsidR="007255B5" w:rsidRPr="00E34816">
                <w:rPr>
                  <w:rFonts w:ascii="Times New Roman" w:hAnsi="Times New Roman" w:cs="Times New Roman"/>
                  <w:color w:val="0000FF"/>
                  <w:sz w:val="24"/>
                  <w:szCs w:val="24"/>
                  <w:u w:val="single"/>
                  <w:lang w:val="ru-RU"/>
                </w:rPr>
                <w:t>75</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28</w:t>
              </w:r>
              <w:r w:rsidR="007255B5" w:rsidRPr="00E34816">
                <w:rPr>
                  <w:rFonts w:ascii="Times New Roman" w:hAnsi="Times New Roman" w:cs="Times New Roman"/>
                  <w:color w:val="0000FF"/>
                  <w:sz w:val="24"/>
                  <w:szCs w:val="24"/>
                  <w:u w:val="single"/>
                </w:rPr>
                <w:t>BR</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7</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Дыхание</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4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7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7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A</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SVJTQJ</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8</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Питание и пищеварение</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6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7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7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IOPLQ</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WA</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9</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Обмен веществ и превращение энергии</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4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1.5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rPr>
            </w:pPr>
            <w:hyperlink r:id="rId80">
              <w:r w:rsidR="007255B5" w:rsidRPr="00E34816">
                <w:rPr>
                  <w:rFonts w:ascii="Times New Roman" w:hAnsi="Times New Roman" w:cs="Times New Roman"/>
                  <w:color w:val="0000FF"/>
                  <w:sz w:val="24"/>
                  <w:szCs w:val="24"/>
                  <w:u w:val="single"/>
                </w:rPr>
                <w:t>https://m.edsoo.ru/IYEI280PO</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10</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Кожа</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5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rPr>
            </w:pPr>
            <w:hyperlink r:id="rId81">
              <w:r w:rsidR="007255B5" w:rsidRPr="00E34816">
                <w:rPr>
                  <w:rFonts w:ascii="Times New Roman" w:hAnsi="Times New Roman" w:cs="Times New Roman"/>
                  <w:color w:val="0000FF"/>
                  <w:sz w:val="24"/>
                  <w:szCs w:val="24"/>
                  <w:u w:val="single"/>
                </w:rPr>
                <w:t>https://m.edsoo.ru/QGSSI0IF9</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11</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Выделение</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rPr>
            </w:pPr>
            <w:hyperlink r:id="rId82">
              <w:r w:rsidR="007255B5" w:rsidRPr="00E34816">
                <w:rPr>
                  <w:rFonts w:ascii="Times New Roman" w:hAnsi="Times New Roman" w:cs="Times New Roman"/>
                  <w:color w:val="0000FF"/>
                  <w:sz w:val="24"/>
                  <w:szCs w:val="24"/>
                  <w:u w:val="single"/>
                </w:rPr>
                <w:t>https://m.edsoo.ru/0NGRPQVQC</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12</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Размножение и развитие</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5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rPr>
            </w:pPr>
            <w:hyperlink r:id="rId83">
              <w:r w:rsidR="007255B5" w:rsidRPr="00E34816">
                <w:rPr>
                  <w:rFonts w:ascii="Times New Roman" w:hAnsi="Times New Roman" w:cs="Times New Roman"/>
                  <w:color w:val="0000FF"/>
                  <w:sz w:val="24"/>
                  <w:szCs w:val="24"/>
                  <w:u w:val="single"/>
                </w:rPr>
                <w:t>https://m.edsoo.ru/NWFBSM8AV</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13</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Органы чувств и сенсорные системы</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5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1.5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8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MD</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WXM</w:t>
              </w:r>
              <w:r w:rsidR="007255B5" w:rsidRPr="00E34816">
                <w:rPr>
                  <w:rFonts w:ascii="Times New Roman" w:hAnsi="Times New Roman" w:cs="Times New Roman"/>
                  <w:color w:val="0000FF"/>
                  <w:sz w:val="24"/>
                  <w:szCs w:val="24"/>
                  <w:u w:val="single"/>
                  <w:lang w:val="ru-RU"/>
                </w:rPr>
                <w:t>535</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14</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Поведение и психика</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6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8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8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G</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VSKRZLT</w:t>
              </w:r>
            </w:hyperlink>
          </w:p>
        </w:tc>
      </w:tr>
      <w:tr w:rsidR="000C468F" w:rsidRPr="00E34816">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15</w:t>
            </w:r>
          </w:p>
        </w:tc>
        <w:tc>
          <w:tcPr>
            <w:tcW w:w="272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Человек и окружающая среда</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8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8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HG</w:t>
              </w:r>
              <w:r w:rsidR="007255B5" w:rsidRPr="00E34816">
                <w:rPr>
                  <w:rFonts w:ascii="Times New Roman" w:hAnsi="Times New Roman" w:cs="Times New Roman"/>
                  <w:color w:val="0000FF"/>
                  <w:sz w:val="24"/>
                  <w:szCs w:val="24"/>
                  <w:u w:val="single"/>
                  <w:lang w:val="ru-RU"/>
                </w:rPr>
                <w:t>69</w:t>
              </w:r>
              <w:r w:rsidR="007255B5" w:rsidRPr="00E34816">
                <w:rPr>
                  <w:rFonts w:ascii="Times New Roman" w:hAnsi="Times New Roman" w:cs="Times New Roman"/>
                  <w:color w:val="0000FF"/>
                  <w:sz w:val="24"/>
                  <w:szCs w:val="24"/>
                  <w:u w:val="single"/>
                </w:rPr>
                <w:t>SR</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U</w:t>
              </w:r>
              <w:r w:rsidR="007255B5" w:rsidRPr="00E34816">
                <w:rPr>
                  <w:rFonts w:ascii="Times New Roman" w:hAnsi="Times New Roman" w:cs="Times New Roman"/>
                  <w:color w:val="0000FF"/>
                  <w:sz w:val="24"/>
                  <w:szCs w:val="24"/>
                  <w:u w:val="single"/>
                  <w:lang w:val="ru-RU"/>
                </w:rPr>
                <w:t>3</w:t>
              </w:r>
            </w:hyperlink>
          </w:p>
        </w:tc>
      </w:tr>
      <w:tr w:rsidR="000C468F" w:rsidRPr="00E34816">
        <w:trPr>
          <w:trHeight w:val="144"/>
        </w:trPr>
        <w:tc>
          <w:tcPr>
            <w:tcW w:w="3386"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ОБЩЕЕ КОЛИЧЕСТВО ЧАСОВ ПО ПРОГРАММЕ</w:t>
            </w:r>
          </w:p>
        </w:tc>
        <w:tc>
          <w:tcPr>
            <w:tcW w:w="140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68 </w:t>
            </w:r>
          </w:p>
        </w:tc>
        <w:tc>
          <w:tcPr>
            <w:tcW w:w="243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56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15 </w:t>
            </w:r>
          </w:p>
        </w:tc>
        <w:tc>
          <w:tcPr>
            <w:tcW w:w="3803"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rPr>
                <w:rFonts w:ascii="Times New Roman" w:hAnsi="Times New Roman" w:cs="Times New Roman"/>
                <w:sz w:val="24"/>
                <w:szCs w:val="24"/>
              </w:rPr>
            </w:pPr>
          </w:p>
        </w:tc>
      </w:tr>
    </w:tbl>
    <w:p w:rsidR="000C468F" w:rsidRPr="00E34816" w:rsidRDefault="000C468F">
      <w:pPr>
        <w:rPr>
          <w:rFonts w:ascii="Times New Roman" w:hAnsi="Times New Roman" w:cs="Times New Roman"/>
          <w:sz w:val="24"/>
          <w:szCs w:val="24"/>
        </w:rPr>
        <w:sectPr w:rsidR="000C468F" w:rsidRPr="00E34816">
          <w:pgSz w:w="16383" w:h="11906" w:orient="landscape"/>
          <w:pgMar w:top="1440" w:right="1440" w:bottom="1440" w:left="1440" w:header="0" w:footer="0" w:gutter="0"/>
          <w:cols w:space="720"/>
          <w:formProt w:val="0"/>
          <w:docGrid w:linePitch="100" w:charSpace="4096"/>
        </w:sectPr>
      </w:pPr>
      <w:bookmarkStart w:id="8" w:name="block-49445501"/>
      <w:bookmarkEnd w:id="8"/>
    </w:p>
    <w:p w:rsidR="000C468F" w:rsidRPr="00E34816" w:rsidRDefault="007255B5">
      <w:pPr>
        <w:spacing w:after="0"/>
        <w:ind w:left="120"/>
        <w:rPr>
          <w:rFonts w:ascii="Times New Roman" w:hAnsi="Times New Roman" w:cs="Times New Roman"/>
          <w:sz w:val="24"/>
          <w:szCs w:val="24"/>
        </w:rPr>
      </w:pPr>
      <w:r w:rsidRPr="00E34816">
        <w:rPr>
          <w:rFonts w:ascii="Times New Roman" w:hAnsi="Times New Roman" w:cs="Times New Roman"/>
          <w:b/>
          <w:color w:val="000000"/>
          <w:sz w:val="24"/>
          <w:szCs w:val="24"/>
        </w:rPr>
        <w:lastRenderedPageBreak/>
        <w:t xml:space="preserve"> ПОУРОЧНОЕ ПЛАНИРОВАНИЕ </w:t>
      </w:r>
    </w:p>
    <w:p w:rsidR="000C468F" w:rsidRPr="00E34816" w:rsidRDefault="007255B5">
      <w:pPr>
        <w:spacing w:after="0"/>
        <w:ind w:left="120"/>
        <w:rPr>
          <w:rFonts w:ascii="Times New Roman" w:hAnsi="Times New Roman" w:cs="Times New Roman"/>
          <w:sz w:val="24"/>
          <w:szCs w:val="24"/>
        </w:rPr>
      </w:pPr>
      <w:r w:rsidRPr="00E34816">
        <w:rPr>
          <w:rFonts w:ascii="Times New Roman" w:hAnsi="Times New Roman" w:cs="Times New Roman"/>
          <w:b/>
          <w:color w:val="000000"/>
          <w:sz w:val="24"/>
          <w:szCs w:val="24"/>
        </w:rPr>
        <w:t xml:space="preserve"> 5 КЛАСС </w:t>
      </w:r>
    </w:p>
    <w:tbl>
      <w:tblPr>
        <w:tblW w:w="13594" w:type="dxa"/>
        <w:tblCellMar>
          <w:top w:w="50" w:type="dxa"/>
          <w:left w:w="100" w:type="dxa"/>
        </w:tblCellMar>
        <w:tblLook w:val="04A0"/>
      </w:tblPr>
      <w:tblGrid>
        <w:gridCol w:w="687"/>
        <w:gridCol w:w="2569"/>
        <w:gridCol w:w="1031"/>
        <w:gridCol w:w="1966"/>
        <w:gridCol w:w="2064"/>
        <w:gridCol w:w="1560"/>
        <w:gridCol w:w="3717"/>
      </w:tblGrid>
      <w:tr w:rsidR="000C468F" w:rsidRPr="00E34816">
        <w:trPr>
          <w:trHeight w:val="144"/>
        </w:trPr>
        <w:tc>
          <w:tcPr>
            <w:tcW w:w="526"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 п/п </w:t>
            </w:r>
          </w:p>
          <w:p w:rsidR="000C468F" w:rsidRPr="00E34816" w:rsidRDefault="000C468F">
            <w:pPr>
              <w:spacing w:after="0"/>
              <w:ind w:left="135"/>
              <w:rPr>
                <w:rFonts w:ascii="Times New Roman" w:hAnsi="Times New Roman" w:cs="Times New Roman"/>
                <w:sz w:val="24"/>
                <w:szCs w:val="24"/>
              </w:rPr>
            </w:pPr>
          </w:p>
        </w:tc>
        <w:tc>
          <w:tcPr>
            <w:tcW w:w="2880"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Тема урока </w:t>
            </w:r>
          </w:p>
          <w:p w:rsidR="000C468F" w:rsidRPr="00E34816" w:rsidRDefault="000C468F">
            <w:pPr>
              <w:spacing w:after="0"/>
              <w:ind w:left="135"/>
              <w:rPr>
                <w:rFonts w:ascii="Times New Roman" w:hAnsi="Times New Roman" w:cs="Times New Roman"/>
                <w:sz w:val="24"/>
                <w:szCs w:val="24"/>
              </w:rPr>
            </w:pPr>
          </w:p>
        </w:tc>
        <w:tc>
          <w:tcPr>
            <w:tcW w:w="5620" w:type="dxa"/>
            <w:gridSpan w:val="3"/>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b/>
                <w:color w:val="000000"/>
                <w:sz w:val="24"/>
                <w:szCs w:val="24"/>
              </w:rPr>
              <w:t>Количество часов</w:t>
            </w:r>
          </w:p>
        </w:tc>
        <w:tc>
          <w:tcPr>
            <w:tcW w:w="1770"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Дата изучения </w:t>
            </w:r>
          </w:p>
          <w:p w:rsidR="000C468F" w:rsidRPr="00E34816" w:rsidRDefault="000C468F">
            <w:pPr>
              <w:spacing w:after="0"/>
              <w:ind w:left="135"/>
              <w:rPr>
                <w:rFonts w:ascii="Times New Roman" w:hAnsi="Times New Roman" w:cs="Times New Roman"/>
                <w:sz w:val="24"/>
                <w:szCs w:val="24"/>
              </w:rPr>
            </w:pPr>
          </w:p>
        </w:tc>
        <w:tc>
          <w:tcPr>
            <w:tcW w:w="2797"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Электронные цифровые образовательные ресурсы </w:t>
            </w:r>
          </w:p>
          <w:p w:rsidR="000C468F" w:rsidRPr="00E34816" w:rsidRDefault="000C468F">
            <w:pPr>
              <w:spacing w:after="0"/>
              <w:ind w:left="135"/>
              <w:rPr>
                <w:rFonts w:ascii="Times New Roman" w:hAnsi="Times New Roman" w:cs="Times New Roman"/>
                <w:sz w:val="24"/>
                <w:szCs w:val="24"/>
              </w:rPr>
            </w:pPr>
          </w:p>
        </w:tc>
      </w:tr>
      <w:tr w:rsidR="000C468F" w:rsidRPr="00E34816">
        <w:trPr>
          <w:trHeight w:val="144"/>
        </w:trPr>
        <w:tc>
          <w:tcPr>
            <w:tcW w:w="526"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2880"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Всего </w:t>
            </w:r>
          </w:p>
          <w:p w:rsidR="000C468F" w:rsidRPr="00E34816" w:rsidRDefault="000C468F">
            <w:pPr>
              <w:spacing w:after="0"/>
              <w:ind w:left="135"/>
              <w:rPr>
                <w:rFonts w:ascii="Times New Roman" w:hAnsi="Times New Roman" w:cs="Times New Roman"/>
                <w:sz w:val="24"/>
                <w:szCs w:val="24"/>
              </w:rPr>
            </w:pP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Контрольные работы </w:t>
            </w:r>
          </w:p>
          <w:p w:rsidR="000C468F" w:rsidRPr="00E34816" w:rsidRDefault="000C468F">
            <w:pPr>
              <w:spacing w:after="0"/>
              <w:ind w:left="135"/>
              <w:rPr>
                <w:rFonts w:ascii="Times New Roman" w:hAnsi="Times New Roman" w:cs="Times New Roman"/>
                <w:sz w:val="24"/>
                <w:szCs w:val="24"/>
              </w:rPr>
            </w:pP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Практические работы </w:t>
            </w:r>
          </w:p>
          <w:p w:rsidR="000C468F" w:rsidRPr="00E34816" w:rsidRDefault="000C468F">
            <w:pPr>
              <w:spacing w:after="0"/>
              <w:ind w:left="135"/>
              <w:rPr>
                <w:rFonts w:ascii="Times New Roman" w:hAnsi="Times New Roman" w:cs="Times New Roman"/>
                <w:sz w:val="24"/>
                <w:szCs w:val="24"/>
              </w:rPr>
            </w:pPr>
          </w:p>
        </w:tc>
        <w:tc>
          <w:tcPr>
            <w:tcW w:w="1770"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2797"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Живая и неживая природа. Признаки живого</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02.09.2026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8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EH</w:t>
              </w:r>
              <w:r w:rsidR="007255B5" w:rsidRPr="00E34816">
                <w:rPr>
                  <w:rFonts w:ascii="Times New Roman" w:hAnsi="Times New Roman" w:cs="Times New Roman"/>
                  <w:color w:val="0000FF"/>
                  <w:sz w:val="24"/>
                  <w:szCs w:val="24"/>
                  <w:u w:val="single"/>
                  <w:lang w:val="ru-RU"/>
                </w:rPr>
                <w:t>10</w:t>
              </w:r>
              <w:r w:rsidR="007255B5" w:rsidRPr="00E34816">
                <w:rPr>
                  <w:rFonts w:ascii="Times New Roman" w:hAnsi="Times New Roman" w:cs="Times New Roman"/>
                  <w:color w:val="0000FF"/>
                  <w:sz w:val="24"/>
                  <w:szCs w:val="24"/>
                  <w:u w:val="single"/>
                </w:rPr>
                <w:t>HCM</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X</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Биология - система наук о живой природе</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09.09.2026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9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9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EVMFKBRQI</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Роль биологии в познании окружающего мира и практической деятельности современного человека</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16.09.2026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9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Z</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U</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JQR</w:t>
              </w:r>
              <w:r w:rsidR="007255B5" w:rsidRPr="00E34816">
                <w:rPr>
                  <w:rFonts w:ascii="Times New Roman" w:hAnsi="Times New Roman" w:cs="Times New Roman"/>
                  <w:color w:val="0000FF"/>
                  <w:sz w:val="24"/>
                  <w:szCs w:val="24"/>
                  <w:u w:val="single"/>
                  <w:lang w:val="ru-RU"/>
                </w:rPr>
                <w:t>3</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Источники биологических знаний</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23.09.2026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9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9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KLGLS</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GVD</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Научные методы изучения живой природы</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30.09.2026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9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9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KLIDM</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QPO</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Методы изучения </w:t>
            </w:r>
            <w:r w:rsidRPr="00E34816">
              <w:rPr>
                <w:rFonts w:ascii="Times New Roman" w:hAnsi="Times New Roman" w:cs="Times New Roman"/>
                <w:color w:val="000000"/>
                <w:sz w:val="24"/>
                <w:szCs w:val="24"/>
                <w:lang w:val="ru-RU"/>
              </w:rPr>
              <w:lastRenderedPageBreak/>
              <w:t>живой природы: измерение</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07.10.2026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9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9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QKEMPIDM</w:t>
              </w:r>
              <w:r w:rsidR="007255B5" w:rsidRPr="00E34816">
                <w:rPr>
                  <w:rFonts w:ascii="Times New Roman" w:hAnsi="Times New Roman" w:cs="Times New Roman"/>
                  <w:color w:val="0000FF"/>
                  <w:sz w:val="24"/>
                  <w:szCs w:val="24"/>
                  <w:u w:val="single"/>
                  <w:lang w:val="ru-RU"/>
                </w:rPr>
                <w:t>9</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7</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14.10.2026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9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/51</w:t>
              </w:r>
              <w:r w:rsidR="007255B5" w:rsidRPr="00E34816">
                <w:rPr>
                  <w:rFonts w:ascii="Times New Roman" w:hAnsi="Times New Roman" w:cs="Times New Roman"/>
                  <w:color w:val="0000FF"/>
                  <w:sz w:val="24"/>
                  <w:szCs w:val="24"/>
                  <w:u w:val="single"/>
                </w:rPr>
                <w:t>CNJ</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OFY</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8</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Методы изучения живой природы: описание. Практическая работа «Ознакомление с растительными и </w:t>
            </w:r>
            <w:r w:rsidRPr="00E34816">
              <w:rPr>
                <w:rFonts w:ascii="Times New Roman" w:hAnsi="Times New Roman" w:cs="Times New Roman"/>
                <w:color w:val="000000"/>
                <w:sz w:val="24"/>
                <w:szCs w:val="24"/>
                <w:lang w:val="ru-RU"/>
              </w:rPr>
              <w:lastRenderedPageBreak/>
              <w:t>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21.10.2026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0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0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BDLEOX</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W</w:t>
              </w:r>
              <w:r w:rsidR="007255B5" w:rsidRPr="00E34816">
                <w:rPr>
                  <w:rFonts w:ascii="Times New Roman" w:hAnsi="Times New Roman" w:cs="Times New Roman"/>
                  <w:color w:val="0000FF"/>
                  <w:sz w:val="24"/>
                  <w:szCs w:val="24"/>
                  <w:u w:val="single"/>
                  <w:lang w:val="ru-RU"/>
                </w:rPr>
                <w:t>8</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9</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Понятие об организме</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28.10.2026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0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0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N</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JU</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UCT</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10</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Увеличительные приборы для исследований</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21.11.2025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0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0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XTBK</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UEBK</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11</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28.11.2025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10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V</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G</w:t>
              </w:r>
              <w:r w:rsidR="007255B5" w:rsidRPr="00E34816">
                <w:rPr>
                  <w:rFonts w:ascii="Times New Roman" w:hAnsi="Times New Roman" w:cs="Times New Roman"/>
                  <w:color w:val="0000FF"/>
                  <w:sz w:val="24"/>
                  <w:szCs w:val="24"/>
                  <w:u w:val="single"/>
                  <w:lang w:val="ru-RU"/>
                </w:rPr>
                <w:t>27</w:t>
              </w:r>
              <w:r w:rsidR="007255B5" w:rsidRPr="00E34816">
                <w:rPr>
                  <w:rFonts w:ascii="Times New Roman" w:hAnsi="Times New Roman" w:cs="Times New Roman"/>
                  <w:color w:val="0000FF"/>
                  <w:sz w:val="24"/>
                  <w:szCs w:val="24"/>
                  <w:u w:val="single"/>
                </w:rPr>
                <w:t>VUFR</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12</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Жизнедеятельность </w:t>
            </w:r>
            <w:r w:rsidRPr="00E34816">
              <w:rPr>
                <w:rFonts w:ascii="Times New Roman" w:hAnsi="Times New Roman" w:cs="Times New Roman"/>
                <w:color w:val="000000"/>
                <w:sz w:val="24"/>
                <w:szCs w:val="24"/>
              </w:rPr>
              <w:lastRenderedPageBreak/>
              <w:t>организмов</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lastRenderedPageBreak/>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05.12.2025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0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0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NQ</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FI</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QP</w:t>
              </w:r>
              <w:r w:rsidR="007255B5" w:rsidRPr="00E34816">
                <w:rPr>
                  <w:rFonts w:ascii="Times New Roman" w:hAnsi="Times New Roman" w:cs="Times New Roman"/>
                  <w:color w:val="0000FF"/>
                  <w:sz w:val="24"/>
                  <w:szCs w:val="24"/>
                  <w:u w:val="single"/>
                  <w:lang w:val="ru-RU"/>
                </w:rPr>
                <w:t>4</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13</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Свойства живых организмов. Лабораторная работа «Наблюдение за потреблением воды растением»</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12.12.2025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0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1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AV</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AYGLRB</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14</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Разнообразие организмов и их классификация. Практическая работа «Ознакомление с принципами систематики организмов»</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19.12.2025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 xml:space="preserve">Библиотека ЦОК </w:t>
            </w:r>
            <w:hyperlink r:id="rId111">
              <w:r w:rsidRPr="00E34816">
                <w:rPr>
                  <w:rFonts w:ascii="Times New Roman" w:hAnsi="Times New Roman" w:cs="Times New Roman"/>
                  <w:color w:val="0000FF"/>
                  <w:sz w:val="24"/>
                  <w:szCs w:val="24"/>
                  <w:u w:val="single"/>
                </w:rPr>
                <w:t>https</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edsoo</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ru</w:t>
              </w:r>
              <w:r w:rsidRPr="00E34816">
                <w:rPr>
                  <w:rFonts w:ascii="Times New Roman" w:hAnsi="Times New Roman" w:cs="Times New Roman"/>
                  <w:color w:val="0000FF"/>
                  <w:sz w:val="24"/>
                  <w:szCs w:val="24"/>
                  <w:u w:val="single"/>
                  <w:lang w:val="ru-RU"/>
                </w:rPr>
                <w:t>/84</w:t>
              </w:r>
              <w:r w:rsidRPr="00E34816">
                <w:rPr>
                  <w:rFonts w:ascii="Times New Roman" w:hAnsi="Times New Roman" w:cs="Times New Roman"/>
                  <w:color w:val="0000FF"/>
                  <w:sz w:val="24"/>
                  <w:szCs w:val="24"/>
                  <w:u w:val="single"/>
                </w:rPr>
                <w:t>H</w:t>
              </w:r>
              <w:r w:rsidRPr="00E34816">
                <w:rPr>
                  <w:rFonts w:ascii="Times New Roman" w:hAnsi="Times New Roman" w:cs="Times New Roman"/>
                  <w:color w:val="0000FF"/>
                  <w:sz w:val="24"/>
                  <w:szCs w:val="24"/>
                  <w:u w:val="single"/>
                  <w:lang w:val="ru-RU"/>
                </w:rPr>
                <w:t>7</w:t>
              </w:r>
              <w:r w:rsidRPr="00E34816">
                <w:rPr>
                  <w:rFonts w:ascii="Times New Roman" w:hAnsi="Times New Roman" w:cs="Times New Roman"/>
                  <w:color w:val="0000FF"/>
                  <w:sz w:val="24"/>
                  <w:szCs w:val="24"/>
                  <w:u w:val="single"/>
                </w:rPr>
                <w:t>QIR</w:t>
              </w:r>
              <w:r w:rsidRPr="00E34816">
                <w:rPr>
                  <w:rFonts w:ascii="Times New Roman" w:hAnsi="Times New Roman" w:cs="Times New Roman"/>
                  <w:color w:val="0000FF"/>
                  <w:sz w:val="24"/>
                  <w:szCs w:val="24"/>
                  <w:u w:val="single"/>
                  <w:lang w:val="ru-RU"/>
                </w:rPr>
                <w:t>6</w:t>
              </w:r>
              <w:r w:rsidRPr="00E34816">
                <w:rPr>
                  <w:rFonts w:ascii="Times New Roman" w:hAnsi="Times New Roman" w:cs="Times New Roman"/>
                  <w:color w:val="0000FF"/>
                  <w:sz w:val="24"/>
                  <w:szCs w:val="24"/>
                  <w:u w:val="single"/>
                </w:rPr>
                <w:t>L</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15</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Многообразие и значение растений</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26.12.2025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1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1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w:t>
              </w:r>
              <w:r w:rsidR="007255B5" w:rsidRPr="00E34816">
                <w:rPr>
                  <w:rFonts w:ascii="Times New Roman" w:hAnsi="Times New Roman" w:cs="Times New Roman"/>
                  <w:color w:val="0000FF"/>
                  <w:sz w:val="24"/>
                  <w:szCs w:val="24"/>
                  <w:u w:val="single"/>
                  <w:lang w:val="ru-RU"/>
                </w:rPr>
                <w:t>65</w:t>
              </w:r>
              <w:r w:rsidR="007255B5" w:rsidRPr="00E34816">
                <w:rPr>
                  <w:rFonts w:ascii="Times New Roman" w:hAnsi="Times New Roman" w:cs="Times New Roman"/>
                  <w:color w:val="0000FF"/>
                  <w:sz w:val="24"/>
                  <w:szCs w:val="24"/>
                  <w:u w:val="single"/>
                </w:rPr>
                <w:t>UNDUYS</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16</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Многообразие и значение животных</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16.01.2026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1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1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KHTRLOLOD</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17</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Многообразие и значение грибов</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23.01.2026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1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1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JLYXNPCT</w:t>
              </w:r>
              <w:r w:rsidR="007255B5" w:rsidRPr="00E34816">
                <w:rPr>
                  <w:rFonts w:ascii="Times New Roman" w:hAnsi="Times New Roman" w:cs="Times New Roman"/>
                  <w:color w:val="0000FF"/>
                  <w:sz w:val="24"/>
                  <w:szCs w:val="24"/>
                  <w:u w:val="single"/>
                  <w:lang w:val="ru-RU"/>
                </w:rPr>
                <w:t>2</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18</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Бактерии и вирусы как форма жизни</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30.01.2026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1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1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U</w:t>
              </w:r>
              <w:r w:rsidR="007255B5" w:rsidRPr="00E34816">
                <w:rPr>
                  <w:rFonts w:ascii="Times New Roman" w:hAnsi="Times New Roman" w:cs="Times New Roman"/>
                  <w:color w:val="0000FF"/>
                  <w:sz w:val="24"/>
                  <w:szCs w:val="24"/>
                  <w:u w:val="single"/>
                  <w:lang w:val="ru-RU"/>
                </w:rPr>
                <w:t>24</w:t>
              </w:r>
              <w:r w:rsidR="007255B5" w:rsidRPr="00E34816">
                <w:rPr>
                  <w:rFonts w:ascii="Times New Roman" w:hAnsi="Times New Roman" w:cs="Times New Roman"/>
                  <w:color w:val="0000FF"/>
                  <w:sz w:val="24"/>
                  <w:szCs w:val="24"/>
                  <w:u w:val="single"/>
                </w:rPr>
                <w:t>YQEEIC</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19</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Среды обитания организмов</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06.02.2026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2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2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UFPETEJ</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X</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20</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Водная среда </w:t>
            </w:r>
            <w:r w:rsidRPr="00E34816">
              <w:rPr>
                <w:rFonts w:ascii="Times New Roman" w:hAnsi="Times New Roman" w:cs="Times New Roman"/>
                <w:color w:val="000000"/>
                <w:sz w:val="24"/>
                <w:szCs w:val="24"/>
              </w:rPr>
              <w:lastRenderedPageBreak/>
              <w:t>обитания организмов</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lastRenderedPageBreak/>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13.02.2026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2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2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DD</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BLEA</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Y</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21</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Наземно-воздушная среда обитания организмов</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20.02.2026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2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2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ZPFZ</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Q</w:t>
              </w:r>
              <w:r w:rsidR="007255B5" w:rsidRPr="00E34816">
                <w:rPr>
                  <w:rFonts w:ascii="Times New Roman" w:hAnsi="Times New Roman" w:cs="Times New Roman"/>
                  <w:color w:val="0000FF"/>
                  <w:sz w:val="24"/>
                  <w:szCs w:val="24"/>
                  <w:u w:val="single"/>
                  <w:lang w:val="ru-RU"/>
                </w:rPr>
                <w:t>6</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22</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27.02.2026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hyperlink r:id="rId126">
              <w:r w:rsidRPr="00E34816">
                <w:rPr>
                  <w:rFonts w:ascii="Times New Roman" w:hAnsi="Times New Roman" w:cs="Times New Roman"/>
                  <w:color w:val="0000FF"/>
                  <w:sz w:val="24"/>
                  <w:szCs w:val="24"/>
                  <w:u w:val="single"/>
                </w:rPr>
                <w:t>https</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edsoo</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ru</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FI</w:t>
              </w:r>
            </w:hyperlink>
          </w:p>
          <w:p w:rsidR="000C468F" w:rsidRPr="00E34816" w:rsidRDefault="00A27F69">
            <w:pPr>
              <w:spacing w:after="0"/>
              <w:ind w:left="135"/>
              <w:rPr>
                <w:rFonts w:ascii="Times New Roman" w:hAnsi="Times New Roman" w:cs="Times New Roman"/>
                <w:sz w:val="24"/>
                <w:szCs w:val="24"/>
              </w:rPr>
            </w:pPr>
            <w:hyperlink r:id="rId127">
              <w:r w:rsidR="007255B5" w:rsidRPr="00E34816">
                <w:rPr>
                  <w:rFonts w:ascii="Times New Roman" w:hAnsi="Times New Roman" w:cs="Times New Roman"/>
                  <w:color w:val="0000FF"/>
                  <w:sz w:val="24"/>
                  <w:szCs w:val="24"/>
                  <w:u w:val="single"/>
                </w:rPr>
                <w:t>B23AYIY</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23</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Организмы как среда обитания</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06.03.2026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2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2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HLP</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II</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Y</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24</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Сезонные изменения в жизни организмов</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13.03.2026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3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3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NYJQV</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T</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M</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25</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Понятие о природном сообществе. Взаимосвязи организмов в природных сообществах</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20.03.2026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13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KP</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D</w:t>
              </w:r>
              <w:r w:rsidR="007255B5" w:rsidRPr="00E34816">
                <w:rPr>
                  <w:rFonts w:ascii="Times New Roman" w:hAnsi="Times New Roman" w:cs="Times New Roman"/>
                  <w:color w:val="0000FF"/>
                  <w:sz w:val="24"/>
                  <w:szCs w:val="24"/>
                  <w:u w:val="single"/>
                  <w:lang w:val="ru-RU"/>
                </w:rPr>
                <w:t>4844</w:t>
              </w:r>
              <w:r w:rsidR="007255B5" w:rsidRPr="00E34816">
                <w:rPr>
                  <w:rFonts w:ascii="Times New Roman" w:hAnsi="Times New Roman" w:cs="Times New Roman"/>
                  <w:color w:val="0000FF"/>
                  <w:sz w:val="24"/>
                  <w:szCs w:val="24"/>
                  <w:u w:val="single"/>
                </w:rPr>
                <w:t>O</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26</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Пищевые связи в </w:t>
            </w:r>
            <w:r w:rsidRPr="00E34816">
              <w:rPr>
                <w:rFonts w:ascii="Times New Roman" w:hAnsi="Times New Roman" w:cs="Times New Roman"/>
                <w:color w:val="000000"/>
                <w:sz w:val="24"/>
                <w:szCs w:val="24"/>
                <w:lang w:val="ru-RU"/>
              </w:rPr>
              <w:lastRenderedPageBreak/>
              <w:t>природных сообществах</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27.03.2026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3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3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WFEBQUMDO</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27</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Разнообразие природных сообществ</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03.04.2026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3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3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TT</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Z</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X</w:t>
              </w:r>
              <w:r w:rsidR="007255B5" w:rsidRPr="00E34816">
                <w:rPr>
                  <w:rFonts w:ascii="Times New Roman" w:hAnsi="Times New Roman" w:cs="Times New Roman"/>
                  <w:color w:val="0000FF"/>
                  <w:sz w:val="24"/>
                  <w:szCs w:val="24"/>
                  <w:u w:val="single"/>
                  <w:lang w:val="ru-RU"/>
                </w:rPr>
                <w:t>72</w:t>
              </w:r>
              <w:r w:rsidR="007255B5" w:rsidRPr="00E34816">
                <w:rPr>
                  <w:rFonts w:ascii="Times New Roman" w:hAnsi="Times New Roman" w:cs="Times New Roman"/>
                  <w:color w:val="0000FF"/>
                  <w:sz w:val="24"/>
                  <w:szCs w:val="24"/>
                  <w:u w:val="single"/>
                </w:rPr>
                <w:t>J</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28</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10.04.2026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13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SAL</w:t>
              </w:r>
              <w:r w:rsidR="007255B5" w:rsidRPr="00E34816">
                <w:rPr>
                  <w:rFonts w:ascii="Times New Roman" w:hAnsi="Times New Roman" w:cs="Times New Roman"/>
                  <w:color w:val="0000FF"/>
                  <w:sz w:val="24"/>
                  <w:szCs w:val="24"/>
                  <w:u w:val="single"/>
                  <w:lang w:val="ru-RU"/>
                </w:rPr>
                <w:t>66</w:t>
              </w:r>
              <w:r w:rsidR="007255B5" w:rsidRPr="00E34816">
                <w:rPr>
                  <w:rFonts w:ascii="Times New Roman" w:hAnsi="Times New Roman" w:cs="Times New Roman"/>
                  <w:color w:val="0000FF"/>
                  <w:sz w:val="24"/>
                  <w:szCs w:val="24"/>
                  <w:u w:val="single"/>
                </w:rPr>
                <w:t>B</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G</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29</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Всероссийская проверочная работа</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17.04.2026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библиотекаЦОК</w:t>
            </w:r>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30</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Резервный урок. Обобщение знаний по материалу, изученному в 5 классе / Всероссийская проверочная работа</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24.04.2026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библиотека ЦОК</w:t>
            </w:r>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31</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Природные зоны </w:t>
            </w:r>
            <w:r w:rsidRPr="00E34816">
              <w:rPr>
                <w:rFonts w:ascii="Times New Roman" w:hAnsi="Times New Roman" w:cs="Times New Roman"/>
                <w:color w:val="000000"/>
                <w:sz w:val="24"/>
                <w:szCs w:val="24"/>
                <w:lang w:val="ru-RU"/>
              </w:rPr>
              <w:lastRenderedPageBreak/>
              <w:t>Земли, их обитатели</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15.05.2026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3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3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QOEXLI</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LQ</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32</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Влияние человека на живую природу</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22.05.2026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4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4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YB</w:t>
              </w:r>
              <w:r w:rsidR="007255B5" w:rsidRPr="00E34816">
                <w:rPr>
                  <w:rFonts w:ascii="Times New Roman" w:hAnsi="Times New Roman" w:cs="Times New Roman"/>
                  <w:color w:val="0000FF"/>
                  <w:sz w:val="24"/>
                  <w:szCs w:val="24"/>
                  <w:u w:val="single"/>
                  <w:lang w:val="ru-RU"/>
                </w:rPr>
                <w:t>05</w:t>
              </w:r>
              <w:r w:rsidR="007255B5" w:rsidRPr="00E34816">
                <w:rPr>
                  <w:rFonts w:ascii="Times New Roman" w:hAnsi="Times New Roman" w:cs="Times New Roman"/>
                  <w:color w:val="0000FF"/>
                  <w:sz w:val="24"/>
                  <w:szCs w:val="24"/>
                  <w:u w:val="single"/>
                </w:rPr>
                <w:t>XAPQM</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33</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Глобальные экологические проблемы</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25.05.2026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4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4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CC</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YUWHM</w:t>
              </w:r>
              <w:r w:rsidR="007255B5" w:rsidRPr="00E34816">
                <w:rPr>
                  <w:rFonts w:ascii="Times New Roman" w:hAnsi="Times New Roman" w:cs="Times New Roman"/>
                  <w:color w:val="0000FF"/>
                  <w:sz w:val="24"/>
                  <w:szCs w:val="24"/>
                  <w:u w:val="single"/>
                  <w:lang w:val="ru-RU"/>
                </w:rPr>
                <w:t>3</w:t>
              </w:r>
            </w:hyperlink>
          </w:p>
        </w:tc>
      </w:tr>
      <w:tr w:rsidR="000C468F" w:rsidRPr="00E34816">
        <w:trPr>
          <w:trHeight w:val="144"/>
        </w:trPr>
        <w:tc>
          <w:tcPr>
            <w:tcW w:w="5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34</w:t>
            </w:r>
          </w:p>
        </w:tc>
        <w:tc>
          <w:tcPr>
            <w:tcW w:w="288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Пути сохранения биологического разнообразия</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26.05.2026 </w:t>
            </w:r>
          </w:p>
        </w:tc>
        <w:tc>
          <w:tcPr>
            <w:tcW w:w="2797"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4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4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Y</w:t>
              </w:r>
              <w:r w:rsidR="007255B5" w:rsidRPr="00E34816">
                <w:rPr>
                  <w:rFonts w:ascii="Times New Roman" w:hAnsi="Times New Roman" w:cs="Times New Roman"/>
                  <w:color w:val="0000FF"/>
                  <w:sz w:val="24"/>
                  <w:szCs w:val="24"/>
                  <w:u w:val="single"/>
                  <w:lang w:val="ru-RU"/>
                </w:rPr>
                <w:t>28</w:t>
              </w:r>
              <w:r w:rsidR="007255B5" w:rsidRPr="00E34816">
                <w:rPr>
                  <w:rFonts w:ascii="Times New Roman" w:hAnsi="Times New Roman" w:cs="Times New Roman"/>
                  <w:color w:val="0000FF"/>
                  <w:sz w:val="24"/>
                  <w:szCs w:val="24"/>
                  <w:u w:val="single"/>
                </w:rPr>
                <w:t>SYAAX</w:t>
              </w:r>
              <w:r w:rsidR="007255B5" w:rsidRPr="00E34816">
                <w:rPr>
                  <w:rFonts w:ascii="Times New Roman" w:hAnsi="Times New Roman" w:cs="Times New Roman"/>
                  <w:color w:val="0000FF"/>
                  <w:sz w:val="24"/>
                  <w:szCs w:val="24"/>
                  <w:u w:val="single"/>
                  <w:lang w:val="ru-RU"/>
                </w:rPr>
                <w:t>3</w:t>
              </w:r>
            </w:hyperlink>
          </w:p>
        </w:tc>
      </w:tr>
      <w:tr w:rsidR="000C468F" w:rsidRPr="00E34816">
        <w:trPr>
          <w:trHeight w:val="144"/>
        </w:trPr>
        <w:tc>
          <w:tcPr>
            <w:tcW w:w="3406"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ОБЩЕЕ КОЛИЧЕСТВО ЧАСОВ ПО ПРОГРАММЕ</w:t>
            </w:r>
          </w:p>
        </w:tc>
        <w:tc>
          <w:tcPr>
            <w:tcW w:w="116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34 </w:t>
            </w:r>
          </w:p>
        </w:tc>
        <w:tc>
          <w:tcPr>
            <w:tcW w:w="215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30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3 </w:t>
            </w:r>
          </w:p>
        </w:tc>
        <w:tc>
          <w:tcPr>
            <w:tcW w:w="4567"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rPr>
                <w:rFonts w:ascii="Times New Roman" w:hAnsi="Times New Roman" w:cs="Times New Roman"/>
                <w:sz w:val="24"/>
                <w:szCs w:val="24"/>
              </w:rPr>
            </w:pPr>
          </w:p>
        </w:tc>
      </w:tr>
    </w:tbl>
    <w:p w:rsidR="000C468F" w:rsidRPr="00E34816" w:rsidRDefault="000C468F">
      <w:pPr>
        <w:rPr>
          <w:rFonts w:ascii="Times New Roman" w:hAnsi="Times New Roman" w:cs="Times New Roman"/>
          <w:sz w:val="24"/>
          <w:szCs w:val="24"/>
        </w:rPr>
        <w:sectPr w:rsidR="000C468F" w:rsidRPr="00E34816">
          <w:pgSz w:w="16383" w:h="11906" w:orient="landscape"/>
          <w:pgMar w:top="1440" w:right="1440" w:bottom="1440" w:left="1440" w:header="0" w:footer="0" w:gutter="0"/>
          <w:cols w:space="720"/>
          <w:formProt w:val="0"/>
          <w:docGrid w:linePitch="100" w:charSpace="4096"/>
        </w:sectPr>
      </w:pPr>
    </w:p>
    <w:p w:rsidR="000C468F" w:rsidRPr="00E34816" w:rsidRDefault="007255B5">
      <w:pPr>
        <w:spacing w:after="0"/>
        <w:ind w:left="120"/>
        <w:rPr>
          <w:rFonts w:ascii="Times New Roman" w:hAnsi="Times New Roman" w:cs="Times New Roman"/>
          <w:sz w:val="24"/>
          <w:szCs w:val="24"/>
        </w:rPr>
      </w:pPr>
      <w:r w:rsidRPr="00E34816">
        <w:rPr>
          <w:rFonts w:ascii="Times New Roman" w:hAnsi="Times New Roman" w:cs="Times New Roman"/>
          <w:b/>
          <w:color w:val="000000"/>
          <w:sz w:val="24"/>
          <w:szCs w:val="24"/>
        </w:rPr>
        <w:lastRenderedPageBreak/>
        <w:t xml:space="preserve"> 6 КЛАСС </w:t>
      </w:r>
    </w:p>
    <w:tbl>
      <w:tblPr>
        <w:tblW w:w="13594" w:type="dxa"/>
        <w:tblCellMar>
          <w:top w:w="50" w:type="dxa"/>
          <w:left w:w="100" w:type="dxa"/>
        </w:tblCellMar>
        <w:tblLook w:val="04A0"/>
      </w:tblPr>
      <w:tblGrid>
        <w:gridCol w:w="687"/>
        <w:gridCol w:w="2708"/>
        <w:gridCol w:w="1011"/>
        <w:gridCol w:w="1940"/>
        <w:gridCol w:w="2035"/>
        <w:gridCol w:w="1536"/>
        <w:gridCol w:w="3677"/>
      </w:tblGrid>
      <w:tr w:rsidR="000C468F" w:rsidRPr="00E34816">
        <w:trPr>
          <w:trHeight w:val="144"/>
        </w:trPr>
        <w:tc>
          <w:tcPr>
            <w:tcW w:w="509"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 п/п </w:t>
            </w:r>
          </w:p>
          <w:p w:rsidR="000C468F" w:rsidRPr="00E34816" w:rsidRDefault="000C468F">
            <w:pPr>
              <w:spacing w:after="0"/>
              <w:ind w:left="135"/>
              <w:rPr>
                <w:rFonts w:ascii="Times New Roman" w:hAnsi="Times New Roman" w:cs="Times New Roman"/>
                <w:sz w:val="24"/>
                <w:szCs w:val="24"/>
              </w:rPr>
            </w:pPr>
          </w:p>
        </w:tc>
        <w:tc>
          <w:tcPr>
            <w:tcW w:w="3041"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Тема урока </w:t>
            </w:r>
          </w:p>
          <w:p w:rsidR="000C468F" w:rsidRPr="00E34816" w:rsidRDefault="000C468F">
            <w:pPr>
              <w:spacing w:after="0"/>
              <w:ind w:left="135"/>
              <w:rPr>
                <w:rFonts w:ascii="Times New Roman" w:hAnsi="Times New Roman" w:cs="Times New Roman"/>
                <w:sz w:val="24"/>
                <w:szCs w:val="24"/>
              </w:rPr>
            </w:pPr>
          </w:p>
        </w:tc>
        <w:tc>
          <w:tcPr>
            <w:tcW w:w="5530" w:type="dxa"/>
            <w:gridSpan w:val="3"/>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b/>
                <w:color w:val="000000"/>
                <w:sz w:val="24"/>
                <w:szCs w:val="24"/>
              </w:rPr>
              <w:t>Количество часов</w:t>
            </w:r>
          </w:p>
        </w:tc>
        <w:tc>
          <w:tcPr>
            <w:tcW w:w="1748"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Дата изучения </w:t>
            </w:r>
          </w:p>
          <w:p w:rsidR="000C468F" w:rsidRPr="00E34816" w:rsidRDefault="000C468F">
            <w:pPr>
              <w:spacing w:after="0"/>
              <w:ind w:left="135"/>
              <w:rPr>
                <w:rFonts w:ascii="Times New Roman" w:hAnsi="Times New Roman" w:cs="Times New Roman"/>
                <w:sz w:val="24"/>
                <w:szCs w:val="24"/>
              </w:rPr>
            </w:pPr>
          </w:p>
        </w:tc>
        <w:tc>
          <w:tcPr>
            <w:tcW w:w="2765"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Электронные цифровые образовательные ресурсы </w:t>
            </w:r>
          </w:p>
          <w:p w:rsidR="000C468F" w:rsidRPr="00E34816" w:rsidRDefault="000C468F">
            <w:pPr>
              <w:spacing w:after="0"/>
              <w:ind w:left="135"/>
              <w:rPr>
                <w:rFonts w:ascii="Times New Roman" w:hAnsi="Times New Roman" w:cs="Times New Roman"/>
                <w:sz w:val="24"/>
                <w:szCs w:val="24"/>
              </w:rPr>
            </w:pPr>
          </w:p>
        </w:tc>
      </w:tr>
      <w:tr w:rsidR="000C468F" w:rsidRPr="00E34816">
        <w:trPr>
          <w:trHeight w:val="144"/>
        </w:trPr>
        <w:tc>
          <w:tcPr>
            <w:tcW w:w="509"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3041"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Всего </w:t>
            </w:r>
          </w:p>
          <w:p w:rsidR="000C468F" w:rsidRPr="00E34816" w:rsidRDefault="000C468F">
            <w:pPr>
              <w:spacing w:after="0"/>
              <w:ind w:left="135"/>
              <w:rPr>
                <w:rFonts w:ascii="Times New Roman" w:hAnsi="Times New Roman" w:cs="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Контрольные работы </w:t>
            </w:r>
          </w:p>
          <w:p w:rsidR="000C468F" w:rsidRPr="00E34816" w:rsidRDefault="000C468F">
            <w:pPr>
              <w:spacing w:after="0"/>
              <w:ind w:left="135"/>
              <w:rPr>
                <w:rFonts w:ascii="Times New Roman" w:hAnsi="Times New Roman" w:cs="Times New Roman"/>
                <w:sz w:val="24"/>
                <w:szCs w:val="24"/>
              </w:rPr>
            </w:pP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Практические работы </w:t>
            </w:r>
          </w:p>
          <w:p w:rsidR="000C468F" w:rsidRPr="00E34816" w:rsidRDefault="000C468F">
            <w:pPr>
              <w:spacing w:after="0"/>
              <w:ind w:left="135"/>
              <w:rPr>
                <w:rFonts w:ascii="Times New Roman" w:hAnsi="Times New Roman" w:cs="Times New Roman"/>
                <w:sz w:val="24"/>
                <w:szCs w:val="24"/>
              </w:rPr>
            </w:pPr>
          </w:p>
        </w:tc>
        <w:tc>
          <w:tcPr>
            <w:tcW w:w="1748"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2765"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Ботаника – наука о растениях</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04.09.2025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4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4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WA</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SXC</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Q</w:t>
              </w:r>
              <w:r w:rsidR="007255B5" w:rsidRPr="00E34816">
                <w:rPr>
                  <w:rFonts w:ascii="Times New Roman" w:hAnsi="Times New Roman" w:cs="Times New Roman"/>
                  <w:color w:val="0000FF"/>
                  <w:sz w:val="24"/>
                  <w:szCs w:val="24"/>
                  <w:u w:val="single"/>
                  <w:lang w:val="ru-RU"/>
                </w:rPr>
                <w:t>4</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Общие признаки и уровни организации растительного организма</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11.09.2025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48"/>
          </w:p>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14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T</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CVRXAA</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Споровые и семенные растения</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18.09.2025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5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5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LKMVK</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F</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S</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25.09.2025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15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X</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SK</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CY</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E</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Химический состав клетки. Лабораторная работа «Обнаружение неорганических и органических веществ </w:t>
            </w:r>
            <w:r w:rsidRPr="00E34816">
              <w:rPr>
                <w:rFonts w:ascii="Times New Roman" w:hAnsi="Times New Roman" w:cs="Times New Roman"/>
                <w:color w:val="000000"/>
                <w:sz w:val="24"/>
                <w:szCs w:val="24"/>
                <w:lang w:val="ru-RU"/>
              </w:rPr>
              <w:lastRenderedPageBreak/>
              <w:t>в растении»</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02.10.2025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5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5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P</w:t>
              </w:r>
              <w:r w:rsidR="007255B5" w:rsidRPr="00E34816">
                <w:rPr>
                  <w:rFonts w:ascii="Times New Roman" w:hAnsi="Times New Roman" w:cs="Times New Roman"/>
                  <w:color w:val="0000FF"/>
                  <w:sz w:val="24"/>
                  <w:szCs w:val="24"/>
                  <w:u w:val="single"/>
                  <w:lang w:val="ru-RU"/>
                </w:rPr>
                <w:t>46</w:t>
              </w:r>
              <w:r w:rsidR="007255B5" w:rsidRPr="00E34816">
                <w:rPr>
                  <w:rFonts w:ascii="Times New Roman" w:hAnsi="Times New Roman" w:cs="Times New Roman"/>
                  <w:color w:val="0000FF"/>
                  <w:sz w:val="24"/>
                  <w:szCs w:val="24"/>
                  <w:u w:val="single"/>
                </w:rPr>
                <w:t>BKJ</w:t>
              </w:r>
              <w:r w:rsidR="007255B5" w:rsidRPr="00E34816">
                <w:rPr>
                  <w:rFonts w:ascii="Times New Roman" w:hAnsi="Times New Roman" w:cs="Times New Roman"/>
                  <w:color w:val="0000FF"/>
                  <w:sz w:val="24"/>
                  <w:szCs w:val="24"/>
                  <w:u w:val="single"/>
                  <w:lang w:val="ru-RU"/>
                </w:rPr>
                <w:t>99</w:t>
              </w:r>
              <w:r w:rsidR="007255B5" w:rsidRPr="00E34816">
                <w:rPr>
                  <w:rFonts w:ascii="Times New Roman" w:hAnsi="Times New Roman" w:cs="Times New Roman"/>
                  <w:color w:val="0000FF"/>
                  <w:sz w:val="24"/>
                  <w:szCs w:val="24"/>
                  <w:u w:val="single"/>
                </w:rPr>
                <w:t>B</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6</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Жизнедеятельность клетки</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09.10.2025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rPr>
            </w:pPr>
            <w:hyperlink r:id="rId155">
              <w:r w:rsidR="007255B5" w:rsidRPr="00E34816">
                <w:rPr>
                  <w:rFonts w:ascii="Times New Roman" w:hAnsi="Times New Roman" w:cs="Times New Roman"/>
                  <w:color w:val="0000FF"/>
                  <w:sz w:val="24"/>
                  <w:szCs w:val="24"/>
                  <w:u w:val="single"/>
                </w:rPr>
                <w:t>https://m.edsoo.ru/21JVX64G8</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7</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16.10.2025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rPr>
            </w:pPr>
            <w:hyperlink r:id="rId156">
              <w:r w:rsidR="007255B5" w:rsidRPr="00E34816">
                <w:rPr>
                  <w:rFonts w:ascii="Times New Roman" w:hAnsi="Times New Roman" w:cs="Times New Roman"/>
                  <w:color w:val="0000FF"/>
                  <w:sz w:val="24"/>
                  <w:szCs w:val="24"/>
                  <w:u w:val="single"/>
                </w:rPr>
                <w:t>https://m.edsoo.ru/ZO5O89GTY</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8</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23.10.2025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15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/82</w:t>
              </w:r>
              <w:r w:rsidR="007255B5" w:rsidRPr="00E34816">
                <w:rPr>
                  <w:rFonts w:ascii="Times New Roman" w:hAnsi="Times New Roman" w:cs="Times New Roman"/>
                  <w:color w:val="0000FF"/>
                  <w:sz w:val="24"/>
                  <w:szCs w:val="24"/>
                  <w:u w:val="single"/>
                </w:rPr>
                <w:t>Q</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CK</w:t>
              </w:r>
              <w:r w:rsidR="007255B5" w:rsidRPr="00E34816">
                <w:rPr>
                  <w:rFonts w:ascii="Times New Roman" w:hAnsi="Times New Roman" w:cs="Times New Roman"/>
                  <w:color w:val="0000FF"/>
                  <w:sz w:val="24"/>
                  <w:szCs w:val="24"/>
                  <w:u w:val="single"/>
                  <w:lang w:val="ru-RU"/>
                </w:rPr>
                <w:t>06</w:t>
              </w:r>
              <w:r w:rsidR="007255B5" w:rsidRPr="00E34816">
                <w:rPr>
                  <w:rFonts w:ascii="Times New Roman" w:hAnsi="Times New Roman" w:cs="Times New Roman"/>
                  <w:color w:val="0000FF"/>
                  <w:sz w:val="24"/>
                  <w:szCs w:val="24"/>
                  <w:u w:val="single"/>
                </w:rPr>
                <w:t>B</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9</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Строение семян. Лабораторная работа «Изучение строения семян однодольных и двудольных растений»</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30.10.2025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5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5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UJPPPE</w:t>
              </w:r>
              <w:r w:rsidR="007255B5" w:rsidRPr="00E34816">
                <w:rPr>
                  <w:rFonts w:ascii="Times New Roman" w:hAnsi="Times New Roman" w:cs="Times New Roman"/>
                  <w:color w:val="0000FF"/>
                  <w:sz w:val="24"/>
                  <w:szCs w:val="24"/>
                  <w:u w:val="single"/>
                  <w:lang w:val="ru-RU"/>
                </w:rPr>
                <w:t>85</w:t>
              </w:r>
              <w:r w:rsidR="007255B5" w:rsidRPr="00E34816">
                <w:rPr>
                  <w:rFonts w:ascii="Times New Roman" w:hAnsi="Times New Roman" w:cs="Times New Roman"/>
                  <w:color w:val="0000FF"/>
                  <w:sz w:val="24"/>
                  <w:szCs w:val="24"/>
                  <w:u w:val="single"/>
                </w:rPr>
                <w:t>F</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10</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sidRPr="00E34816">
              <w:rPr>
                <w:rFonts w:ascii="Times New Roman" w:hAnsi="Times New Roman" w:cs="Times New Roman"/>
                <w:color w:val="000000"/>
                <w:sz w:val="24"/>
                <w:szCs w:val="24"/>
              </w:rPr>
              <w:t>Изучение микропрепарата клеток корня»</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06.11.2025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6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6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SDRG</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G</w:t>
              </w:r>
              <w:r w:rsidR="007255B5" w:rsidRPr="00E34816">
                <w:rPr>
                  <w:rFonts w:ascii="Times New Roman" w:hAnsi="Times New Roman" w:cs="Times New Roman"/>
                  <w:color w:val="0000FF"/>
                  <w:sz w:val="24"/>
                  <w:szCs w:val="24"/>
                  <w:u w:val="single"/>
                  <w:lang w:val="ru-RU"/>
                </w:rPr>
                <w:t>82</w:t>
              </w:r>
              <w:r w:rsidR="007255B5" w:rsidRPr="00E34816">
                <w:rPr>
                  <w:rFonts w:ascii="Times New Roman" w:hAnsi="Times New Roman" w:cs="Times New Roman"/>
                  <w:color w:val="0000FF"/>
                  <w:sz w:val="24"/>
                  <w:szCs w:val="24"/>
                  <w:u w:val="single"/>
                </w:rPr>
                <w:t>J</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11</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13.11.2025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6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6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DS</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BJVGO</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12</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Видоизменение корней</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13.11.2025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6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6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WF</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YPVO</w:t>
              </w:r>
              <w:r w:rsidR="007255B5" w:rsidRPr="00E34816">
                <w:rPr>
                  <w:rFonts w:ascii="Times New Roman" w:hAnsi="Times New Roman" w:cs="Times New Roman"/>
                  <w:color w:val="0000FF"/>
                  <w:sz w:val="24"/>
                  <w:szCs w:val="24"/>
                  <w:u w:val="single"/>
                  <w:lang w:val="ru-RU"/>
                </w:rPr>
                <w:t>0</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13</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Строение стебля. Лабораторная работа «Рассматривание </w:t>
            </w:r>
            <w:r w:rsidRPr="00E34816">
              <w:rPr>
                <w:rFonts w:ascii="Times New Roman" w:hAnsi="Times New Roman" w:cs="Times New Roman"/>
                <w:color w:val="000000"/>
                <w:sz w:val="24"/>
                <w:szCs w:val="24"/>
                <w:lang w:val="ru-RU"/>
              </w:rPr>
              <w:lastRenderedPageBreak/>
              <w:t>микроскопического строения ветки дерева (на готовом микропрепарате)»</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20.11.2025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6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6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/86</w:t>
              </w:r>
              <w:r w:rsidR="007255B5" w:rsidRPr="00E34816">
                <w:rPr>
                  <w:rFonts w:ascii="Times New Roman" w:hAnsi="Times New Roman" w:cs="Times New Roman"/>
                  <w:color w:val="0000FF"/>
                  <w:sz w:val="24"/>
                  <w:szCs w:val="24"/>
                  <w:u w:val="single"/>
                </w:rPr>
                <w:t>NSEIFBI</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14</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27.11.2025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6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6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BBZS</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ODL</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15</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Видоизменения побегов. Лабораторная работа «Исследование строения корневища, клубня, луковицы»</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04.12.2025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7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7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/94</w:t>
              </w:r>
              <w:r w:rsidR="007255B5" w:rsidRPr="00E34816">
                <w:rPr>
                  <w:rFonts w:ascii="Times New Roman" w:hAnsi="Times New Roman" w:cs="Times New Roman"/>
                  <w:color w:val="0000FF"/>
                  <w:sz w:val="24"/>
                  <w:szCs w:val="24"/>
                  <w:u w:val="single"/>
                </w:rPr>
                <w:t>ZVVZV</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W</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16</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Строение и разнообразие цветков. Лабораторная работа «Изучение строения цветков»</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11.12.2025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7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7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w:t>
              </w:r>
              <w:r w:rsidR="007255B5" w:rsidRPr="00E34816">
                <w:rPr>
                  <w:rFonts w:ascii="Times New Roman" w:hAnsi="Times New Roman" w:cs="Times New Roman"/>
                  <w:color w:val="0000FF"/>
                  <w:sz w:val="24"/>
                  <w:szCs w:val="24"/>
                  <w:u w:val="single"/>
                  <w:lang w:val="ru-RU"/>
                </w:rPr>
                <w:t>89</w:t>
              </w:r>
              <w:r w:rsidR="007255B5" w:rsidRPr="00E34816">
                <w:rPr>
                  <w:rFonts w:ascii="Times New Roman" w:hAnsi="Times New Roman" w:cs="Times New Roman"/>
                  <w:color w:val="0000FF"/>
                  <w:sz w:val="24"/>
                  <w:szCs w:val="24"/>
                  <w:u w:val="single"/>
                </w:rPr>
                <w:t>MHC</w:t>
              </w:r>
              <w:r w:rsidR="007255B5" w:rsidRPr="00E34816">
                <w:rPr>
                  <w:rFonts w:ascii="Times New Roman" w:hAnsi="Times New Roman" w:cs="Times New Roman"/>
                  <w:color w:val="0000FF"/>
                  <w:sz w:val="24"/>
                  <w:szCs w:val="24"/>
                  <w:u w:val="single"/>
                  <w:lang w:val="ru-RU"/>
                </w:rPr>
                <w:t>79</w:t>
              </w:r>
              <w:r w:rsidR="007255B5" w:rsidRPr="00E34816">
                <w:rPr>
                  <w:rFonts w:ascii="Times New Roman" w:hAnsi="Times New Roman" w:cs="Times New Roman"/>
                  <w:color w:val="0000FF"/>
                  <w:sz w:val="24"/>
                  <w:szCs w:val="24"/>
                  <w:u w:val="single"/>
                </w:rPr>
                <w:t>E</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17</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Соцветия. Лабораторная работа «Ознакомление с различными типами </w:t>
            </w:r>
            <w:r w:rsidRPr="00E34816">
              <w:rPr>
                <w:rFonts w:ascii="Times New Roman" w:hAnsi="Times New Roman" w:cs="Times New Roman"/>
                <w:color w:val="000000"/>
                <w:sz w:val="24"/>
                <w:szCs w:val="24"/>
                <w:lang w:val="ru-RU"/>
              </w:rPr>
              <w:lastRenderedPageBreak/>
              <w:t>соцветий»</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25.12.2025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7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7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OU</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QE</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FOL</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18</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Плоды</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15.01.2026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7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7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GZFWAAEKR</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19</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Распространение плодов и семян в природе</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22.01.2026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17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/409</w:t>
              </w:r>
              <w:r w:rsidR="007255B5" w:rsidRPr="00E34816">
                <w:rPr>
                  <w:rFonts w:ascii="Times New Roman" w:hAnsi="Times New Roman" w:cs="Times New Roman"/>
                  <w:color w:val="0000FF"/>
                  <w:sz w:val="24"/>
                  <w:szCs w:val="24"/>
                  <w:u w:val="single"/>
                </w:rPr>
                <w:t>KOOIH</w:t>
              </w:r>
              <w:r w:rsidR="007255B5" w:rsidRPr="00E34816">
                <w:rPr>
                  <w:rFonts w:ascii="Times New Roman" w:hAnsi="Times New Roman" w:cs="Times New Roman"/>
                  <w:color w:val="0000FF"/>
                  <w:sz w:val="24"/>
                  <w:szCs w:val="24"/>
                  <w:u w:val="single"/>
                  <w:lang w:val="ru-RU"/>
                </w:rPr>
                <w:t>9</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20</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Обмен веществ у растений</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29.01.2026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7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8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IWRNHUOZ</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21</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Минеральное питание растений. Удобрения</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05.02.2026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8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8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ZJZ</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FRV</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F</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22</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Фотосинтез. Практическая работа «Наблюдение процесса выделения кислорода на свету аквариумными растениями»</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12.02.2026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8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8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IIU</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TQZJG</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23</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Роль фотосинтеза в природе и жизни человека</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19.02.2026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8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8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MZPYSLOQO</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24</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Дыхание корня. Лабораторная работа «Изучение роли рыхления для дыхания корней»</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26.02.2026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18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O</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V</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Z</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GF</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25</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Лист и стебель как </w:t>
            </w:r>
            <w:r w:rsidRPr="00E34816">
              <w:rPr>
                <w:rFonts w:ascii="Times New Roman" w:hAnsi="Times New Roman" w:cs="Times New Roman"/>
                <w:color w:val="000000"/>
                <w:sz w:val="24"/>
                <w:szCs w:val="24"/>
                <w:lang w:val="ru-RU"/>
              </w:rPr>
              <w:lastRenderedPageBreak/>
              <w:t xml:space="preserve">органы дыхания. </w:t>
            </w:r>
            <w:r w:rsidRPr="00E34816">
              <w:rPr>
                <w:rFonts w:ascii="Times New Roman" w:hAnsi="Times New Roman" w:cs="Times New Roman"/>
                <w:color w:val="000000"/>
                <w:sz w:val="24"/>
                <w:szCs w:val="24"/>
              </w:rPr>
              <w:t>Выделение у растений. Листопад</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lastRenderedPageBreak/>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05.03.2026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8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8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PVIFIIIQW</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26</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Транспорт веществ в растении. Практическая работа «Выявление передвижения воды и минеральных веществ по древесине»</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12.03.2026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19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UD</w:t>
              </w:r>
              <w:r w:rsidR="007255B5" w:rsidRPr="00E34816">
                <w:rPr>
                  <w:rFonts w:ascii="Times New Roman" w:hAnsi="Times New Roman" w:cs="Times New Roman"/>
                  <w:color w:val="0000FF"/>
                  <w:sz w:val="24"/>
                  <w:szCs w:val="24"/>
                  <w:u w:val="single"/>
                  <w:lang w:val="ru-RU"/>
                </w:rPr>
                <w:t>94</w:t>
              </w:r>
              <w:r w:rsidR="007255B5" w:rsidRPr="00E34816">
                <w:rPr>
                  <w:rFonts w:ascii="Times New Roman" w:hAnsi="Times New Roman" w:cs="Times New Roman"/>
                  <w:color w:val="0000FF"/>
                  <w:sz w:val="24"/>
                  <w:szCs w:val="24"/>
                  <w:u w:val="single"/>
                </w:rPr>
                <w:t>AWC</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U</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27</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Всероссийская проверочная работа</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19.03.2026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ind w:left="135"/>
              <w:rPr>
                <w:rFonts w:ascii="Times New Roman" w:hAnsi="Times New Roman" w:cs="Times New Roman"/>
                <w:sz w:val="24"/>
                <w:szCs w:val="24"/>
              </w:rPr>
            </w:pPr>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28</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26.03.2026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9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9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G</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EI</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ASJQ</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29</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Прорастание семян. Практическая работа «Определение всхожести семян культурных растений и посев их в грунт». </w:t>
            </w:r>
            <w:r w:rsidRPr="00E34816">
              <w:rPr>
                <w:rFonts w:ascii="Times New Roman" w:hAnsi="Times New Roman" w:cs="Times New Roman"/>
                <w:color w:val="000000"/>
                <w:sz w:val="24"/>
                <w:szCs w:val="24"/>
              </w:rPr>
              <w:t xml:space="preserve">«Определение условий </w:t>
            </w:r>
            <w:r w:rsidRPr="00E34816">
              <w:rPr>
                <w:rFonts w:ascii="Times New Roman" w:hAnsi="Times New Roman" w:cs="Times New Roman"/>
                <w:color w:val="000000"/>
                <w:sz w:val="24"/>
                <w:szCs w:val="24"/>
              </w:rPr>
              <w:lastRenderedPageBreak/>
              <w:t>прорастания семян»</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lastRenderedPageBreak/>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09.04.2026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9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9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W</w:t>
              </w:r>
              <w:r w:rsidR="007255B5" w:rsidRPr="00E34816">
                <w:rPr>
                  <w:rFonts w:ascii="Times New Roman" w:hAnsi="Times New Roman" w:cs="Times New Roman"/>
                  <w:color w:val="0000FF"/>
                  <w:sz w:val="24"/>
                  <w:szCs w:val="24"/>
                  <w:u w:val="single"/>
                  <w:lang w:val="ru-RU"/>
                </w:rPr>
                <w:t>2914</w:t>
              </w:r>
              <w:r w:rsidR="007255B5" w:rsidRPr="00E34816">
                <w:rPr>
                  <w:rFonts w:ascii="Times New Roman" w:hAnsi="Times New Roman" w:cs="Times New Roman"/>
                  <w:color w:val="0000FF"/>
                  <w:sz w:val="24"/>
                  <w:szCs w:val="24"/>
                  <w:u w:val="single"/>
                </w:rPr>
                <w:t>N</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F</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30</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16.04.2026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9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9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W</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BXZEYMG</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31</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Размножение растений и его значение</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23.04.2026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9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19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JC</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KOPXZJ</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32</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Опыление. Двойное оплодотворение</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30.04.2026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19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0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EE</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OLCX</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F</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33</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Образование плодов и семян</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07.05.2026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0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0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S</w:t>
              </w:r>
              <w:r w:rsidR="007255B5" w:rsidRPr="00E34816">
                <w:rPr>
                  <w:rFonts w:ascii="Times New Roman" w:hAnsi="Times New Roman" w:cs="Times New Roman"/>
                  <w:color w:val="0000FF"/>
                  <w:sz w:val="24"/>
                  <w:szCs w:val="24"/>
                  <w:u w:val="single"/>
                  <w:lang w:val="ru-RU"/>
                </w:rPr>
                <w:t>26</w:t>
              </w:r>
              <w:r w:rsidR="007255B5" w:rsidRPr="00E34816">
                <w:rPr>
                  <w:rFonts w:ascii="Times New Roman" w:hAnsi="Times New Roman" w:cs="Times New Roman"/>
                  <w:color w:val="0000FF"/>
                  <w:sz w:val="24"/>
                  <w:szCs w:val="24"/>
                  <w:u w:val="single"/>
                </w:rPr>
                <w:t>CYGSDF</w:t>
              </w:r>
            </w:hyperlink>
          </w:p>
        </w:tc>
      </w:tr>
      <w:tr w:rsidR="000C468F" w:rsidRPr="00E34816">
        <w:trPr>
          <w:trHeight w:val="144"/>
        </w:trPr>
        <w:tc>
          <w:tcPr>
            <w:tcW w:w="50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34</w:t>
            </w:r>
          </w:p>
        </w:tc>
        <w:tc>
          <w:tcPr>
            <w:tcW w:w="304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w:t>
            </w:r>
            <w:r w:rsidRPr="00E34816">
              <w:rPr>
                <w:rFonts w:ascii="Times New Roman" w:hAnsi="Times New Roman" w:cs="Times New Roman"/>
                <w:color w:val="000000"/>
                <w:sz w:val="24"/>
                <w:szCs w:val="24"/>
                <w:lang w:val="ru-RU"/>
              </w:rPr>
              <w:lastRenderedPageBreak/>
              <w:t>примере комнатных растений (традесканция, сенполия, бегония, сансевьера и другие растения)»</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4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14.05.2026 </w:t>
            </w:r>
          </w:p>
        </w:tc>
        <w:tc>
          <w:tcPr>
            <w:tcW w:w="2765"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0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0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F</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O</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KLQS</w:t>
              </w:r>
            </w:hyperlink>
          </w:p>
        </w:tc>
      </w:tr>
      <w:tr w:rsidR="000C468F" w:rsidRPr="00E34816">
        <w:trPr>
          <w:trHeight w:val="144"/>
        </w:trPr>
        <w:tc>
          <w:tcPr>
            <w:tcW w:w="3550"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lastRenderedPageBreak/>
              <w:t>ОБЩЕЕ КОЛИЧЕСТВО ЧАСОВ ПО ПРОГРАММЕ</w:t>
            </w:r>
          </w:p>
        </w:tc>
        <w:tc>
          <w:tcPr>
            <w:tcW w:w="1134"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34 </w:t>
            </w:r>
          </w:p>
        </w:tc>
        <w:tc>
          <w:tcPr>
            <w:tcW w:w="2126"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27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8 </w:t>
            </w:r>
          </w:p>
        </w:tc>
        <w:tc>
          <w:tcPr>
            <w:tcW w:w="4513"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rPr>
                <w:rFonts w:ascii="Times New Roman" w:hAnsi="Times New Roman" w:cs="Times New Roman"/>
                <w:sz w:val="24"/>
                <w:szCs w:val="24"/>
              </w:rPr>
            </w:pPr>
          </w:p>
        </w:tc>
      </w:tr>
    </w:tbl>
    <w:p w:rsidR="000C468F" w:rsidRPr="00E34816" w:rsidRDefault="000C468F">
      <w:pPr>
        <w:rPr>
          <w:rFonts w:ascii="Times New Roman" w:hAnsi="Times New Roman" w:cs="Times New Roman"/>
          <w:sz w:val="24"/>
          <w:szCs w:val="24"/>
        </w:rPr>
        <w:sectPr w:rsidR="000C468F" w:rsidRPr="00E34816">
          <w:pgSz w:w="16383" w:h="11906" w:orient="landscape"/>
          <w:pgMar w:top="1440" w:right="1440" w:bottom="1440" w:left="1440" w:header="0" w:footer="0" w:gutter="0"/>
          <w:cols w:space="720"/>
          <w:formProt w:val="0"/>
          <w:docGrid w:linePitch="100" w:charSpace="4096"/>
        </w:sectPr>
      </w:pPr>
    </w:p>
    <w:p w:rsidR="000C468F" w:rsidRPr="00E34816" w:rsidRDefault="007255B5">
      <w:pPr>
        <w:spacing w:after="0"/>
        <w:ind w:left="120"/>
        <w:rPr>
          <w:rFonts w:ascii="Times New Roman" w:hAnsi="Times New Roman" w:cs="Times New Roman"/>
          <w:sz w:val="24"/>
          <w:szCs w:val="24"/>
        </w:rPr>
      </w:pPr>
      <w:r w:rsidRPr="00E34816">
        <w:rPr>
          <w:rFonts w:ascii="Times New Roman" w:hAnsi="Times New Roman" w:cs="Times New Roman"/>
          <w:b/>
          <w:color w:val="000000"/>
          <w:sz w:val="24"/>
          <w:szCs w:val="24"/>
        </w:rPr>
        <w:lastRenderedPageBreak/>
        <w:t xml:space="preserve"> 7 КЛАСС </w:t>
      </w:r>
    </w:p>
    <w:tbl>
      <w:tblPr>
        <w:tblW w:w="13594" w:type="dxa"/>
        <w:tblCellMar>
          <w:top w:w="50" w:type="dxa"/>
          <w:left w:w="100" w:type="dxa"/>
        </w:tblCellMar>
        <w:tblLook w:val="04A0"/>
      </w:tblPr>
      <w:tblGrid>
        <w:gridCol w:w="688"/>
        <w:gridCol w:w="2747"/>
        <w:gridCol w:w="956"/>
        <w:gridCol w:w="1857"/>
        <w:gridCol w:w="1932"/>
        <w:gridCol w:w="1444"/>
        <w:gridCol w:w="3970"/>
      </w:tblGrid>
      <w:tr w:rsidR="000C468F" w:rsidRPr="00E34816">
        <w:trPr>
          <w:trHeight w:val="144"/>
        </w:trPr>
        <w:tc>
          <w:tcPr>
            <w:tcW w:w="478"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 п/п </w:t>
            </w:r>
          </w:p>
          <w:p w:rsidR="000C468F" w:rsidRPr="00E34816" w:rsidRDefault="000C468F">
            <w:pPr>
              <w:spacing w:after="0"/>
              <w:ind w:left="135"/>
              <w:rPr>
                <w:rFonts w:ascii="Times New Roman" w:hAnsi="Times New Roman" w:cs="Times New Roman"/>
                <w:sz w:val="24"/>
                <w:szCs w:val="24"/>
              </w:rPr>
            </w:pPr>
          </w:p>
        </w:tc>
        <w:tc>
          <w:tcPr>
            <w:tcW w:w="3359"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Тема урока </w:t>
            </w:r>
          </w:p>
          <w:p w:rsidR="000C468F" w:rsidRPr="00E34816" w:rsidRDefault="000C468F">
            <w:pPr>
              <w:spacing w:after="0"/>
              <w:ind w:left="135"/>
              <w:rPr>
                <w:rFonts w:ascii="Times New Roman" w:hAnsi="Times New Roman" w:cs="Times New Roman"/>
                <w:sz w:val="24"/>
                <w:szCs w:val="24"/>
              </w:rPr>
            </w:pPr>
          </w:p>
        </w:tc>
        <w:tc>
          <w:tcPr>
            <w:tcW w:w="5353" w:type="dxa"/>
            <w:gridSpan w:val="3"/>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b/>
                <w:color w:val="000000"/>
                <w:sz w:val="24"/>
                <w:szCs w:val="24"/>
              </w:rPr>
              <w:t>Количество часов</w:t>
            </w:r>
          </w:p>
        </w:tc>
        <w:tc>
          <w:tcPr>
            <w:tcW w:w="1702"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Дата изучения </w:t>
            </w:r>
          </w:p>
          <w:p w:rsidR="000C468F" w:rsidRPr="00E34816" w:rsidRDefault="000C468F">
            <w:pPr>
              <w:spacing w:after="0"/>
              <w:ind w:left="135"/>
              <w:rPr>
                <w:rFonts w:ascii="Times New Roman" w:hAnsi="Times New Roman" w:cs="Times New Roman"/>
                <w:sz w:val="24"/>
                <w:szCs w:val="24"/>
              </w:rPr>
            </w:pPr>
          </w:p>
        </w:tc>
        <w:tc>
          <w:tcPr>
            <w:tcW w:w="2701"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Электронные цифровые образовательные ресурсы </w:t>
            </w:r>
          </w:p>
          <w:p w:rsidR="000C468F" w:rsidRPr="00E34816" w:rsidRDefault="000C468F">
            <w:pPr>
              <w:spacing w:after="0"/>
              <w:ind w:left="135"/>
              <w:rPr>
                <w:rFonts w:ascii="Times New Roman" w:hAnsi="Times New Roman" w:cs="Times New Roman"/>
                <w:sz w:val="24"/>
                <w:szCs w:val="24"/>
              </w:rPr>
            </w:pPr>
          </w:p>
        </w:tc>
      </w:tr>
      <w:tr w:rsidR="000C468F" w:rsidRPr="00E34816">
        <w:trPr>
          <w:trHeight w:val="144"/>
        </w:trPr>
        <w:tc>
          <w:tcPr>
            <w:tcW w:w="478"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3359"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Всего </w:t>
            </w:r>
          </w:p>
          <w:p w:rsidR="000C468F" w:rsidRPr="00E34816" w:rsidRDefault="000C468F">
            <w:pPr>
              <w:spacing w:after="0"/>
              <w:ind w:left="135"/>
              <w:rPr>
                <w:rFonts w:ascii="Times New Roman" w:hAnsi="Times New Roman"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Контрольные работы </w:t>
            </w:r>
          </w:p>
          <w:p w:rsidR="000C468F" w:rsidRPr="00E34816" w:rsidRDefault="000C468F">
            <w:pPr>
              <w:spacing w:after="0"/>
              <w:ind w:left="135"/>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Практические работы </w:t>
            </w:r>
          </w:p>
          <w:p w:rsidR="000C468F" w:rsidRPr="00E34816" w:rsidRDefault="000C468F">
            <w:pPr>
              <w:spacing w:after="0"/>
              <w:ind w:left="135"/>
              <w:rPr>
                <w:rFonts w:ascii="Times New Roman" w:hAnsi="Times New Roman" w:cs="Times New Roman"/>
                <w:sz w:val="24"/>
                <w:szCs w:val="24"/>
              </w:rPr>
            </w:pPr>
          </w:p>
        </w:tc>
        <w:tc>
          <w:tcPr>
            <w:tcW w:w="1702"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2701"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Многообразие организмов и их классификация</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02.09.2025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0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0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C</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KPKV</w:t>
              </w:r>
              <w:r w:rsidR="007255B5" w:rsidRPr="00E34816">
                <w:rPr>
                  <w:rFonts w:ascii="Times New Roman" w:hAnsi="Times New Roman" w:cs="Times New Roman"/>
                  <w:color w:val="0000FF"/>
                  <w:sz w:val="24"/>
                  <w:szCs w:val="24"/>
                  <w:u w:val="single"/>
                  <w:lang w:val="ru-RU"/>
                </w:rPr>
                <w:t>42</w:t>
              </w:r>
              <w:r w:rsidR="007255B5" w:rsidRPr="00E34816">
                <w:rPr>
                  <w:rFonts w:ascii="Times New Roman" w:hAnsi="Times New Roman" w:cs="Times New Roman"/>
                  <w:color w:val="0000FF"/>
                  <w:sz w:val="24"/>
                  <w:szCs w:val="24"/>
                  <w:u w:val="single"/>
                </w:rPr>
                <w:t>N</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Систематика растений</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color w:val="0000FF"/>
                <w:sz w:val="24"/>
                <w:szCs w:val="24"/>
                <w:u w:val="single"/>
              </w:rPr>
            </w:pPr>
            <w:r w:rsidRPr="00E34816">
              <w:rPr>
                <w:rFonts w:ascii="Times New Roman" w:hAnsi="Times New Roman" w:cs="Times New Roman"/>
                <w:color w:val="000000"/>
                <w:sz w:val="24"/>
                <w:szCs w:val="24"/>
              </w:rPr>
              <w:t xml:space="preserve"> 05.09.2025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0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0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JF</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NDQXTB</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12.09.2025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0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1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WO</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OPU</w:t>
              </w:r>
              <w:r w:rsidR="007255B5" w:rsidRPr="00E34816">
                <w:rPr>
                  <w:rFonts w:ascii="Times New Roman" w:hAnsi="Times New Roman" w:cs="Times New Roman"/>
                  <w:color w:val="0000FF"/>
                  <w:sz w:val="24"/>
                  <w:szCs w:val="24"/>
                  <w:u w:val="single"/>
                  <w:lang w:val="ru-RU"/>
                </w:rPr>
                <w:t>177</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Низшие растения. Зеленые водоросли. Практическая работа «Изучение строения многоклеточных нитчатых водорослей (на примере </w:t>
            </w:r>
            <w:r w:rsidRPr="00E34816">
              <w:rPr>
                <w:rFonts w:ascii="Times New Roman" w:hAnsi="Times New Roman" w:cs="Times New Roman"/>
                <w:color w:val="000000"/>
                <w:sz w:val="24"/>
                <w:szCs w:val="24"/>
                <w:lang w:val="ru-RU"/>
              </w:rPr>
              <w:lastRenderedPageBreak/>
              <w:t>спирогиры и улотрикса)»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19.09.2025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1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1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/21</w:t>
              </w:r>
              <w:r w:rsidR="007255B5" w:rsidRPr="00E34816">
                <w:rPr>
                  <w:rFonts w:ascii="Times New Roman" w:hAnsi="Times New Roman" w:cs="Times New Roman"/>
                  <w:color w:val="0000FF"/>
                  <w:sz w:val="24"/>
                  <w:szCs w:val="24"/>
                  <w:u w:val="single"/>
                </w:rPr>
                <w:t>DN</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N</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T</w:t>
              </w:r>
              <w:r w:rsidR="007255B5" w:rsidRPr="00E34816">
                <w:rPr>
                  <w:rFonts w:ascii="Times New Roman" w:hAnsi="Times New Roman" w:cs="Times New Roman"/>
                  <w:color w:val="0000FF"/>
                  <w:sz w:val="24"/>
                  <w:szCs w:val="24"/>
                  <w:u w:val="single"/>
                  <w:lang w:val="ru-RU"/>
                </w:rPr>
                <w:t>6</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5</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Низшие растения. Бурые и красные водоросли</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26.09.2025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1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1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ZE</w:t>
              </w:r>
              <w:r w:rsidR="007255B5" w:rsidRPr="00E34816">
                <w:rPr>
                  <w:rFonts w:ascii="Times New Roman" w:hAnsi="Times New Roman" w:cs="Times New Roman"/>
                  <w:color w:val="0000FF"/>
                  <w:sz w:val="24"/>
                  <w:szCs w:val="24"/>
                  <w:u w:val="single"/>
                  <w:lang w:val="ru-RU"/>
                </w:rPr>
                <w:t>73</w:t>
              </w:r>
              <w:r w:rsidR="007255B5" w:rsidRPr="00E34816">
                <w:rPr>
                  <w:rFonts w:ascii="Times New Roman" w:hAnsi="Times New Roman" w:cs="Times New Roman"/>
                  <w:color w:val="0000FF"/>
                  <w:sz w:val="24"/>
                  <w:szCs w:val="24"/>
                  <w:u w:val="single"/>
                </w:rPr>
                <w:t>CR</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CD</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Высшие споровые растения</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03.10.2025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1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1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WIKYID</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N</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7</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Общая характеристика и строение мхов. Практическая работа «Изучение внешнего строения мхов (на местных видах)»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10.10.2025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1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1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NZ</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S</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MA</w:t>
              </w:r>
              <w:r w:rsidR="007255B5" w:rsidRPr="00E34816">
                <w:rPr>
                  <w:rFonts w:ascii="Times New Roman" w:hAnsi="Times New Roman" w:cs="Times New Roman"/>
                  <w:color w:val="0000FF"/>
                  <w:sz w:val="24"/>
                  <w:szCs w:val="24"/>
                  <w:u w:val="single"/>
                  <w:lang w:val="ru-RU"/>
                </w:rPr>
                <w:t>00</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8</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Цикл развития мхов. Роль мхов в природе и деятельности человека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17.10.2025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1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2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F</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L</w:t>
              </w:r>
              <w:r w:rsidR="007255B5" w:rsidRPr="00E34816">
                <w:rPr>
                  <w:rFonts w:ascii="Times New Roman" w:hAnsi="Times New Roman" w:cs="Times New Roman"/>
                  <w:color w:val="0000FF"/>
                  <w:sz w:val="24"/>
                  <w:szCs w:val="24"/>
                  <w:u w:val="single"/>
                  <w:lang w:val="ru-RU"/>
                </w:rPr>
                <w:t>37</w:t>
              </w:r>
              <w:r w:rsidR="007255B5" w:rsidRPr="00E34816">
                <w:rPr>
                  <w:rFonts w:ascii="Times New Roman" w:hAnsi="Times New Roman" w:cs="Times New Roman"/>
                  <w:color w:val="0000FF"/>
                  <w:sz w:val="24"/>
                  <w:szCs w:val="24"/>
                  <w:u w:val="single"/>
                </w:rPr>
                <w:t>T</w:t>
              </w:r>
              <w:r w:rsidR="007255B5" w:rsidRPr="00E34816">
                <w:rPr>
                  <w:rFonts w:ascii="Times New Roman" w:hAnsi="Times New Roman" w:cs="Times New Roman"/>
                  <w:color w:val="0000FF"/>
                  <w:sz w:val="24"/>
                  <w:szCs w:val="24"/>
                  <w:u w:val="single"/>
                  <w:lang w:val="ru-RU"/>
                </w:rPr>
                <w:t>97</w:t>
              </w:r>
              <w:r w:rsidR="007255B5" w:rsidRPr="00E34816">
                <w:rPr>
                  <w:rFonts w:ascii="Times New Roman" w:hAnsi="Times New Roman" w:cs="Times New Roman"/>
                  <w:color w:val="0000FF"/>
                  <w:sz w:val="24"/>
                  <w:szCs w:val="24"/>
                  <w:u w:val="single"/>
                </w:rPr>
                <w:t>T</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9</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Общая характеристика папоротникообразных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24.10.2025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2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2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PCLU</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J</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TI</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10</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Особенности строения и жизнедеятельности плаунов, хвощей и папоротников. </w:t>
            </w:r>
            <w:r w:rsidRPr="00E34816">
              <w:rPr>
                <w:rFonts w:ascii="Times New Roman" w:hAnsi="Times New Roman" w:cs="Times New Roman"/>
                <w:color w:val="000000"/>
                <w:sz w:val="24"/>
                <w:szCs w:val="24"/>
              </w:rPr>
              <w:t>Практическая работа «Изучение внешнего строения папоротника или хвоща»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31.10.2025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2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2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EHDH</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UGVE</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11</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Размножение и цикл развития папоротникообразных. Значение папоротникообразных в природе и жизни человека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06.11.2026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2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2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WQTU</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EM</w:t>
              </w:r>
              <w:r w:rsidR="007255B5" w:rsidRPr="00E34816">
                <w:rPr>
                  <w:rFonts w:ascii="Times New Roman" w:hAnsi="Times New Roman" w:cs="Times New Roman"/>
                  <w:color w:val="0000FF"/>
                  <w:sz w:val="24"/>
                  <w:szCs w:val="24"/>
                  <w:u w:val="single"/>
                  <w:lang w:val="ru-RU"/>
                </w:rPr>
                <w:t>6</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12</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13.11.2026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2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2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B</w:t>
              </w:r>
              <w:r w:rsidR="007255B5" w:rsidRPr="00E34816">
                <w:rPr>
                  <w:rFonts w:ascii="Times New Roman" w:hAnsi="Times New Roman" w:cs="Times New Roman"/>
                  <w:color w:val="0000FF"/>
                  <w:sz w:val="24"/>
                  <w:szCs w:val="24"/>
                  <w:u w:val="single"/>
                  <w:lang w:val="ru-RU"/>
                </w:rPr>
                <w:t>56</w:t>
              </w:r>
              <w:r w:rsidR="007255B5" w:rsidRPr="00E34816">
                <w:rPr>
                  <w:rFonts w:ascii="Times New Roman" w:hAnsi="Times New Roman" w:cs="Times New Roman"/>
                  <w:color w:val="0000FF"/>
                  <w:sz w:val="24"/>
                  <w:szCs w:val="24"/>
                  <w:u w:val="single"/>
                </w:rPr>
                <w:t>U</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YFC</w:t>
              </w:r>
              <w:r w:rsidR="007255B5" w:rsidRPr="00E34816">
                <w:rPr>
                  <w:rFonts w:ascii="Times New Roman" w:hAnsi="Times New Roman" w:cs="Times New Roman"/>
                  <w:color w:val="0000FF"/>
                  <w:sz w:val="24"/>
                  <w:szCs w:val="24"/>
                  <w:u w:val="single"/>
                  <w:lang w:val="ru-RU"/>
                </w:rPr>
                <w:t>0</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13</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Значение хвойных растений в природе и жизни человека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20.11.2026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2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3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DAYXKKV</w:t>
              </w:r>
              <w:r w:rsidR="007255B5" w:rsidRPr="00E34816">
                <w:rPr>
                  <w:rFonts w:ascii="Times New Roman" w:hAnsi="Times New Roman" w:cs="Times New Roman"/>
                  <w:color w:val="0000FF"/>
                  <w:sz w:val="24"/>
                  <w:szCs w:val="24"/>
                  <w:u w:val="single"/>
                  <w:lang w:val="ru-RU"/>
                </w:rPr>
                <w:t>8</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14</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Особенности строения и жизнедеятельности покрытосеменных растений. </w:t>
            </w:r>
            <w:r w:rsidRPr="00E34816">
              <w:rPr>
                <w:rFonts w:ascii="Times New Roman" w:hAnsi="Times New Roman" w:cs="Times New Roman"/>
                <w:color w:val="000000"/>
                <w:sz w:val="24"/>
                <w:szCs w:val="24"/>
              </w:rPr>
              <w:t xml:space="preserve">Практическая работа «Изучение внешнего строения </w:t>
            </w:r>
            <w:r w:rsidRPr="00E34816">
              <w:rPr>
                <w:rFonts w:ascii="Times New Roman" w:hAnsi="Times New Roman" w:cs="Times New Roman"/>
                <w:color w:val="000000"/>
                <w:sz w:val="24"/>
                <w:szCs w:val="24"/>
              </w:rPr>
              <w:lastRenderedPageBreak/>
              <w:t>покрытосеменных растений»</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lastRenderedPageBreak/>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27.11.2026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3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3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HVF</w:t>
              </w:r>
              <w:r w:rsidR="007255B5" w:rsidRPr="00E34816">
                <w:rPr>
                  <w:rFonts w:ascii="Times New Roman" w:hAnsi="Times New Roman" w:cs="Times New Roman"/>
                  <w:color w:val="0000FF"/>
                  <w:sz w:val="24"/>
                  <w:szCs w:val="24"/>
                  <w:u w:val="single"/>
                  <w:lang w:val="ru-RU"/>
                </w:rPr>
                <w:t>768</w:t>
              </w:r>
              <w:r w:rsidR="007255B5" w:rsidRPr="00E34816">
                <w:rPr>
                  <w:rFonts w:ascii="Times New Roman" w:hAnsi="Times New Roman" w:cs="Times New Roman"/>
                  <w:color w:val="0000FF"/>
                  <w:sz w:val="24"/>
                  <w:szCs w:val="24"/>
                  <w:u w:val="single"/>
                </w:rPr>
                <w:t>BQ</w:t>
              </w:r>
              <w:r w:rsidR="007255B5" w:rsidRPr="00E34816">
                <w:rPr>
                  <w:rFonts w:ascii="Times New Roman" w:hAnsi="Times New Roman" w:cs="Times New Roman"/>
                  <w:color w:val="0000FF"/>
                  <w:sz w:val="24"/>
                  <w:szCs w:val="24"/>
                  <w:u w:val="single"/>
                  <w:lang w:val="ru-RU"/>
                </w:rPr>
                <w:t>7</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15</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Классификация и цикл развития покрытосеменных растений</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04.12.2026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33"/>
          </w:p>
          <w:p w:rsidR="000C468F" w:rsidRPr="00E34816" w:rsidRDefault="00A27F69">
            <w:pPr>
              <w:spacing w:after="0"/>
              <w:ind w:left="135"/>
              <w:rPr>
                <w:rFonts w:ascii="Times New Roman" w:hAnsi="Times New Roman" w:cs="Times New Roman"/>
                <w:sz w:val="24"/>
                <w:szCs w:val="24"/>
                <w:lang w:val="ru-RU"/>
              </w:rPr>
            </w:pPr>
            <w:hyperlink r:id="rId23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3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L</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JFZ</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WX</w:t>
              </w:r>
              <w:r w:rsidR="007255B5" w:rsidRPr="00E34816">
                <w:rPr>
                  <w:rFonts w:ascii="Times New Roman" w:hAnsi="Times New Roman" w:cs="Times New Roman"/>
                  <w:color w:val="0000FF"/>
                  <w:sz w:val="24"/>
                  <w:szCs w:val="24"/>
                  <w:u w:val="single"/>
                  <w:lang w:val="ru-RU"/>
                </w:rPr>
                <w:t>7</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16</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11.12.2026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36"/>
          </w:p>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23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E</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P</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PRHA</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17</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Семейства класса двудольные Практическая работа «Изучение признаков представителей семейств: Мотыльковые (Бобовые), Паслёновые, </w:t>
            </w:r>
            <w:r w:rsidRPr="00E34816">
              <w:rPr>
                <w:rFonts w:ascii="Times New Roman" w:hAnsi="Times New Roman" w:cs="Times New Roman"/>
                <w:color w:val="000000"/>
                <w:sz w:val="24"/>
                <w:szCs w:val="24"/>
                <w:lang w:val="ru-RU"/>
              </w:rPr>
              <w:lastRenderedPageBreak/>
              <w:t>Сложноцветные (Астровые) на гербарных и натуральных образцах»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18.12.2026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3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3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Z</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RIXA</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AS</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18</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25.12.2026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4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4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HLZBVRQO</w:t>
              </w:r>
              <w:r w:rsidR="007255B5" w:rsidRPr="00E34816">
                <w:rPr>
                  <w:rFonts w:ascii="Times New Roman" w:hAnsi="Times New Roman" w:cs="Times New Roman"/>
                  <w:color w:val="0000FF"/>
                  <w:sz w:val="24"/>
                  <w:szCs w:val="24"/>
                  <w:u w:val="single"/>
                  <w:lang w:val="ru-RU"/>
                </w:rPr>
                <w:t>5</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19</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Культурные представители семейств покрытосеменных, их использование человеком</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15.01.2027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4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4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XRAUAA</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YN</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20</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Эволюционное развитие растительного мира на Земле</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22.01.2027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4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4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F</w:t>
              </w:r>
              <w:r w:rsidR="007255B5" w:rsidRPr="00E34816">
                <w:rPr>
                  <w:rFonts w:ascii="Times New Roman" w:hAnsi="Times New Roman" w:cs="Times New Roman"/>
                  <w:color w:val="0000FF"/>
                  <w:sz w:val="24"/>
                  <w:szCs w:val="24"/>
                  <w:u w:val="single"/>
                  <w:lang w:val="ru-RU"/>
                </w:rPr>
                <w:t>83</w:t>
              </w:r>
              <w:r w:rsidR="007255B5" w:rsidRPr="00E34816">
                <w:rPr>
                  <w:rFonts w:ascii="Times New Roman" w:hAnsi="Times New Roman" w:cs="Times New Roman"/>
                  <w:color w:val="0000FF"/>
                  <w:sz w:val="24"/>
                  <w:szCs w:val="24"/>
                  <w:u w:val="single"/>
                </w:rPr>
                <w:t>FKTCLB</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21</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Этапы развития </w:t>
            </w:r>
            <w:r w:rsidRPr="00E34816">
              <w:rPr>
                <w:rFonts w:ascii="Times New Roman" w:hAnsi="Times New Roman" w:cs="Times New Roman"/>
                <w:color w:val="000000"/>
                <w:sz w:val="24"/>
                <w:szCs w:val="24"/>
                <w:lang w:val="ru-RU"/>
              </w:rPr>
              <w:lastRenderedPageBreak/>
              <w:t>наземных растений основных систематических групп</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w:t>
            </w:r>
            <w:r w:rsidRPr="00E34816">
              <w:rPr>
                <w:rFonts w:ascii="Times New Roman" w:hAnsi="Times New Roman" w:cs="Times New Roman"/>
                <w:color w:val="000000"/>
                <w:sz w:val="24"/>
                <w:szCs w:val="24"/>
              </w:rPr>
              <w:lastRenderedPageBreak/>
              <w:t xml:space="preserve">29.01.2027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4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4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LKAEVNL</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B</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22</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Растения и среда обитания. Экологические факторы</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05.02.2027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4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4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UN</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H</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GXFQ</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23</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Растительные сообщества. Структура растительного сообщества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12.02.2027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5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5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EF</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DIU</w:t>
              </w:r>
              <w:r w:rsidR="007255B5" w:rsidRPr="00E34816">
                <w:rPr>
                  <w:rFonts w:ascii="Times New Roman" w:hAnsi="Times New Roman" w:cs="Times New Roman"/>
                  <w:color w:val="0000FF"/>
                  <w:sz w:val="24"/>
                  <w:szCs w:val="24"/>
                  <w:u w:val="single"/>
                  <w:lang w:val="ru-RU"/>
                </w:rPr>
                <w:t>51</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24</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Культурные растения и их происхождение. </w:t>
            </w:r>
            <w:r w:rsidRPr="00E34816">
              <w:rPr>
                <w:rFonts w:ascii="Times New Roman" w:hAnsi="Times New Roman" w:cs="Times New Roman"/>
                <w:color w:val="000000"/>
                <w:sz w:val="24"/>
                <w:szCs w:val="24"/>
              </w:rPr>
              <w:t>Культурные растения сельскохозяйственных угодий</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19.02.2027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5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5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L</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IP</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NHFB</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25</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Растения города. Декоративное цветоводство</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26.02.2027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5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5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K</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Z</w:t>
              </w:r>
              <w:r w:rsidR="007255B5" w:rsidRPr="00E34816">
                <w:rPr>
                  <w:rFonts w:ascii="Times New Roman" w:hAnsi="Times New Roman" w:cs="Times New Roman"/>
                  <w:color w:val="0000FF"/>
                  <w:sz w:val="24"/>
                  <w:szCs w:val="24"/>
                  <w:u w:val="single"/>
                  <w:lang w:val="ru-RU"/>
                </w:rPr>
                <w:t>47</w:t>
              </w:r>
              <w:r w:rsidR="007255B5" w:rsidRPr="00E34816">
                <w:rPr>
                  <w:rFonts w:ascii="Times New Roman" w:hAnsi="Times New Roman" w:cs="Times New Roman"/>
                  <w:color w:val="0000FF"/>
                  <w:sz w:val="24"/>
                  <w:szCs w:val="24"/>
                  <w:u w:val="single"/>
                </w:rPr>
                <w:t>DZE</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26</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Охрана растительного мира / Всероссийская проверочная работа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05.03.2027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5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5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UY</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NUEPJV</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27</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Всероссийская проверочная работа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12.03.2027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ind w:left="135"/>
              <w:rPr>
                <w:rFonts w:ascii="Times New Roman" w:hAnsi="Times New Roman" w:cs="Times New Roman"/>
                <w:sz w:val="24"/>
                <w:szCs w:val="24"/>
              </w:rPr>
            </w:pPr>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28</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Бактерии - доядерные организмы. Общая </w:t>
            </w:r>
            <w:r w:rsidRPr="00E34816">
              <w:rPr>
                <w:rFonts w:ascii="Times New Roman" w:hAnsi="Times New Roman" w:cs="Times New Roman"/>
                <w:color w:val="000000"/>
                <w:sz w:val="24"/>
                <w:szCs w:val="24"/>
                <w:lang w:val="ru-RU"/>
              </w:rPr>
              <w:lastRenderedPageBreak/>
              <w:t>характеристика бактерий. Лабораторная работа «Изучение строения бактерий (на готовых микропрепаратах)»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19.03.2027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5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5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SF</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POXF</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M</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29</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Роль бактерий в природе и жизни человека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26.03.2027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rPr>
            </w:pPr>
            <w:hyperlink r:id="rId260"/>
          </w:p>
          <w:p w:rsidR="000C468F" w:rsidRPr="00E34816" w:rsidRDefault="00A27F69">
            <w:pPr>
              <w:spacing w:after="0"/>
              <w:ind w:left="135"/>
              <w:rPr>
                <w:rFonts w:ascii="Times New Roman" w:hAnsi="Times New Roman" w:cs="Times New Roman"/>
                <w:sz w:val="24"/>
                <w:szCs w:val="24"/>
              </w:rPr>
            </w:pPr>
            <w:hyperlink r:id="rId261">
              <w:r w:rsidR="007255B5" w:rsidRPr="00E34816">
                <w:rPr>
                  <w:rFonts w:ascii="Times New Roman" w:hAnsi="Times New Roman" w:cs="Times New Roman"/>
                  <w:color w:val="0000FF"/>
                  <w:sz w:val="24"/>
                  <w:szCs w:val="24"/>
                  <w:u w:val="single"/>
                </w:rPr>
                <w:t>https://m.edsoo.ru/02XPURC3T</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30</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Грибы. Общая характеристика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02.04.2027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rPr>
            </w:pPr>
            <w:hyperlink r:id="rId262">
              <w:r w:rsidR="007255B5" w:rsidRPr="00E34816">
                <w:rPr>
                  <w:rFonts w:ascii="Times New Roman" w:hAnsi="Times New Roman" w:cs="Times New Roman"/>
                  <w:color w:val="0000FF"/>
                  <w:sz w:val="24"/>
                  <w:szCs w:val="24"/>
                  <w:u w:val="single"/>
                </w:rPr>
                <w:t>https://m.edsoo.ru/9EXGRH5PI</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31</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09.04.2027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rPr>
            </w:pPr>
            <w:hyperlink r:id="rId263">
              <w:r w:rsidR="007255B5" w:rsidRPr="00E34816">
                <w:rPr>
                  <w:rFonts w:ascii="Times New Roman" w:hAnsi="Times New Roman" w:cs="Times New Roman"/>
                  <w:color w:val="0000FF"/>
                  <w:sz w:val="24"/>
                  <w:szCs w:val="24"/>
                  <w:u w:val="single"/>
                </w:rPr>
                <w:t>https://m.edsoo.ru/83JZKK11W</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32</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16.04.2027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hyperlink r:id="rId264">
              <w:r w:rsidRPr="00E34816">
                <w:rPr>
                  <w:rFonts w:ascii="Times New Roman" w:hAnsi="Times New Roman" w:cs="Times New Roman"/>
                  <w:color w:val="0000FF"/>
                  <w:sz w:val="24"/>
                  <w:szCs w:val="24"/>
                  <w:u w:val="single"/>
                </w:rPr>
                <w:t>https</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edsoo</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ru</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D</w:t>
              </w:r>
              <w:r w:rsidRPr="00E34816">
                <w:rPr>
                  <w:rFonts w:ascii="Times New Roman" w:hAnsi="Times New Roman" w:cs="Times New Roman"/>
                  <w:color w:val="0000FF"/>
                  <w:sz w:val="24"/>
                  <w:szCs w:val="24"/>
                  <w:u w:val="single"/>
                  <w:lang w:val="ru-RU"/>
                </w:rPr>
                <w:t>8</w:t>
              </w:r>
              <w:r w:rsidRPr="00E34816">
                <w:rPr>
                  <w:rFonts w:ascii="Times New Roman" w:hAnsi="Times New Roman" w:cs="Times New Roman"/>
                  <w:color w:val="0000FF"/>
                  <w:sz w:val="24"/>
                  <w:szCs w:val="24"/>
                  <w:u w:val="single"/>
                </w:rPr>
                <w:t>RYCV</w:t>
              </w:r>
              <w:r w:rsidRPr="00E34816">
                <w:rPr>
                  <w:rFonts w:ascii="Times New Roman" w:hAnsi="Times New Roman" w:cs="Times New Roman"/>
                  <w:color w:val="0000FF"/>
                  <w:sz w:val="24"/>
                  <w:szCs w:val="24"/>
                  <w:u w:val="single"/>
                  <w:lang w:val="ru-RU"/>
                </w:rPr>
                <w:t>373</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33</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Грибы -паразиты растений, животных и человека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23.04.2027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26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WTM</w:t>
              </w:r>
              <w:r w:rsidR="007255B5" w:rsidRPr="00E34816">
                <w:rPr>
                  <w:rFonts w:ascii="Times New Roman" w:hAnsi="Times New Roman" w:cs="Times New Roman"/>
                  <w:color w:val="0000FF"/>
                  <w:sz w:val="24"/>
                  <w:szCs w:val="24"/>
                  <w:u w:val="single"/>
                  <w:lang w:val="ru-RU"/>
                </w:rPr>
                <w:t>94</w:t>
              </w:r>
              <w:r w:rsidR="007255B5" w:rsidRPr="00E34816">
                <w:rPr>
                  <w:rFonts w:ascii="Times New Roman" w:hAnsi="Times New Roman" w:cs="Times New Roman"/>
                  <w:color w:val="0000FF"/>
                  <w:sz w:val="24"/>
                  <w:szCs w:val="24"/>
                  <w:u w:val="single"/>
                </w:rPr>
                <w:t>BX</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R</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34</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Лишайники - комплексные организмы. Практическая работа «Изучение строения лишайников»</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30.04.2027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66"/>
          </w:p>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hyperlink r:id="rId267">
              <w:r w:rsidRPr="00E34816">
                <w:rPr>
                  <w:rFonts w:ascii="Times New Roman" w:hAnsi="Times New Roman" w:cs="Times New Roman"/>
                  <w:color w:val="0000FF"/>
                  <w:sz w:val="24"/>
                  <w:szCs w:val="24"/>
                  <w:u w:val="single"/>
                </w:rPr>
                <w:t>https</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edsoo</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ru</w:t>
              </w:r>
              <w:r w:rsidRPr="00E34816">
                <w:rPr>
                  <w:rFonts w:ascii="Times New Roman" w:hAnsi="Times New Roman" w:cs="Times New Roman"/>
                  <w:color w:val="0000FF"/>
                  <w:sz w:val="24"/>
                  <w:szCs w:val="24"/>
                  <w:u w:val="single"/>
                  <w:lang w:val="ru-RU"/>
                </w:rPr>
                <w:t>/9</w:t>
              </w:r>
              <w:r w:rsidRPr="00E34816">
                <w:rPr>
                  <w:rFonts w:ascii="Times New Roman" w:hAnsi="Times New Roman" w:cs="Times New Roman"/>
                  <w:color w:val="0000FF"/>
                  <w:sz w:val="24"/>
                  <w:szCs w:val="24"/>
                  <w:u w:val="single"/>
                </w:rPr>
                <w:t>Z</w:t>
              </w:r>
              <w:r w:rsidRPr="00E34816">
                <w:rPr>
                  <w:rFonts w:ascii="Times New Roman" w:hAnsi="Times New Roman" w:cs="Times New Roman"/>
                  <w:color w:val="0000FF"/>
                  <w:sz w:val="24"/>
                  <w:szCs w:val="24"/>
                  <w:u w:val="single"/>
                  <w:lang w:val="ru-RU"/>
                </w:rPr>
                <w:t>6</w:t>
              </w:r>
              <w:r w:rsidRPr="00E34816">
                <w:rPr>
                  <w:rFonts w:ascii="Times New Roman" w:hAnsi="Times New Roman" w:cs="Times New Roman"/>
                  <w:color w:val="0000FF"/>
                  <w:sz w:val="24"/>
                  <w:szCs w:val="24"/>
                  <w:u w:val="single"/>
                </w:rPr>
                <w:t>TRZ</w:t>
              </w:r>
              <w:r w:rsidRPr="00E34816">
                <w:rPr>
                  <w:rFonts w:ascii="Times New Roman" w:hAnsi="Times New Roman" w:cs="Times New Roman"/>
                  <w:color w:val="0000FF"/>
                  <w:sz w:val="24"/>
                  <w:szCs w:val="24"/>
                  <w:u w:val="single"/>
                  <w:lang w:val="ru-RU"/>
                </w:rPr>
                <w:t>5</w:t>
              </w:r>
              <w:r w:rsidRPr="00E34816">
                <w:rPr>
                  <w:rFonts w:ascii="Times New Roman" w:hAnsi="Times New Roman" w:cs="Times New Roman"/>
                  <w:color w:val="0000FF"/>
                  <w:sz w:val="24"/>
                  <w:szCs w:val="24"/>
                  <w:u w:val="single"/>
                </w:rPr>
                <w:t>EU</w:t>
              </w:r>
            </w:hyperlink>
          </w:p>
        </w:tc>
      </w:tr>
      <w:tr w:rsidR="000C468F" w:rsidRPr="00E34816">
        <w:trPr>
          <w:trHeight w:val="144"/>
        </w:trPr>
        <w:tc>
          <w:tcPr>
            <w:tcW w:w="3837"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ОБЩЕЕ КОЛИЧЕСТВО ЧАСОВ ПО ПРОГРАММЕ</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34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6.5 </w:t>
            </w:r>
          </w:p>
        </w:tc>
        <w:tc>
          <w:tcPr>
            <w:tcW w:w="4403"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ind w:left="135"/>
              <w:rPr>
                <w:rFonts w:ascii="Times New Roman" w:hAnsi="Times New Roman" w:cs="Times New Roman"/>
                <w:color w:val="0000FF"/>
                <w:sz w:val="24"/>
                <w:szCs w:val="24"/>
                <w:u w:val="single"/>
              </w:rPr>
            </w:pPr>
          </w:p>
        </w:tc>
      </w:tr>
    </w:tbl>
    <w:p w:rsidR="000C468F" w:rsidRPr="00E34816" w:rsidRDefault="000C468F">
      <w:pPr>
        <w:rPr>
          <w:rFonts w:ascii="Times New Roman" w:hAnsi="Times New Roman" w:cs="Times New Roman"/>
          <w:sz w:val="24"/>
          <w:szCs w:val="24"/>
        </w:rPr>
        <w:sectPr w:rsidR="000C468F" w:rsidRPr="00E34816">
          <w:pgSz w:w="16383" w:h="11906" w:orient="landscape"/>
          <w:pgMar w:top="1440" w:right="1440" w:bottom="1440" w:left="1440" w:header="0" w:footer="0" w:gutter="0"/>
          <w:cols w:space="720"/>
          <w:formProt w:val="0"/>
          <w:docGrid w:linePitch="100" w:charSpace="4096"/>
        </w:sectPr>
      </w:pPr>
    </w:p>
    <w:p w:rsidR="000C468F" w:rsidRPr="00E34816" w:rsidRDefault="007255B5">
      <w:pPr>
        <w:spacing w:after="0"/>
        <w:ind w:left="120"/>
        <w:rPr>
          <w:rFonts w:ascii="Times New Roman" w:hAnsi="Times New Roman" w:cs="Times New Roman"/>
          <w:sz w:val="24"/>
          <w:szCs w:val="24"/>
        </w:rPr>
      </w:pPr>
      <w:r w:rsidRPr="00E34816">
        <w:rPr>
          <w:rFonts w:ascii="Times New Roman" w:hAnsi="Times New Roman" w:cs="Times New Roman"/>
          <w:b/>
          <w:color w:val="000000"/>
          <w:sz w:val="24"/>
          <w:szCs w:val="24"/>
        </w:rPr>
        <w:lastRenderedPageBreak/>
        <w:t xml:space="preserve"> 8 КЛАСС </w:t>
      </w:r>
    </w:p>
    <w:tbl>
      <w:tblPr>
        <w:tblW w:w="13594" w:type="dxa"/>
        <w:tblCellMar>
          <w:top w:w="50" w:type="dxa"/>
          <w:left w:w="100" w:type="dxa"/>
        </w:tblCellMar>
        <w:tblLook w:val="04A0"/>
      </w:tblPr>
      <w:tblGrid>
        <w:gridCol w:w="687"/>
        <w:gridCol w:w="2728"/>
        <w:gridCol w:w="949"/>
        <w:gridCol w:w="1846"/>
        <w:gridCol w:w="1917"/>
        <w:gridCol w:w="1430"/>
        <w:gridCol w:w="4037"/>
      </w:tblGrid>
      <w:tr w:rsidR="000C468F" w:rsidRPr="00E34816">
        <w:trPr>
          <w:trHeight w:val="144"/>
        </w:trPr>
        <w:tc>
          <w:tcPr>
            <w:tcW w:w="478"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 п/п </w:t>
            </w:r>
          </w:p>
          <w:p w:rsidR="000C468F" w:rsidRPr="00E34816" w:rsidRDefault="000C468F">
            <w:pPr>
              <w:spacing w:after="0"/>
              <w:ind w:left="135"/>
              <w:rPr>
                <w:rFonts w:ascii="Times New Roman" w:hAnsi="Times New Roman" w:cs="Times New Roman"/>
                <w:sz w:val="24"/>
                <w:szCs w:val="24"/>
              </w:rPr>
            </w:pPr>
          </w:p>
        </w:tc>
        <w:tc>
          <w:tcPr>
            <w:tcW w:w="3359"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Тема урока </w:t>
            </w:r>
          </w:p>
          <w:p w:rsidR="000C468F" w:rsidRPr="00E34816" w:rsidRDefault="000C468F">
            <w:pPr>
              <w:spacing w:after="0"/>
              <w:ind w:left="135"/>
              <w:rPr>
                <w:rFonts w:ascii="Times New Roman" w:hAnsi="Times New Roman" w:cs="Times New Roman"/>
                <w:sz w:val="24"/>
                <w:szCs w:val="24"/>
              </w:rPr>
            </w:pPr>
          </w:p>
        </w:tc>
        <w:tc>
          <w:tcPr>
            <w:tcW w:w="5353" w:type="dxa"/>
            <w:gridSpan w:val="3"/>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b/>
                <w:color w:val="000000"/>
                <w:sz w:val="24"/>
                <w:szCs w:val="24"/>
              </w:rPr>
              <w:t>Количество часов</w:t>
            </w:r>
          </w:p>
        </w:tc>
        <w:tc>
          <w:tcPr>
            <w:tcW w:w="1702"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Дата изучения </w:t>
            </w:r>
          </w:p>
          <w:p w:rsidR="000C468F" w:rsidRPr="00E34816" w:rsidRDefault="000C468F">
            <w:pPr>
              <w:spacing w:after="0"/>
              <w:ind w:left="135"/>
              <w:rPr>
                <w:rFonts w:ascii="Times New Roman" w:hAnsi="Times New Roman" w:cs="Times New Roman"/>
                <w:sz w:val="24"/>
                <w:szCs w:val="24"/>
              </w:rPr>
            </w:pPr>
          </w:p>
        </w:tc>
        <w:tc>
          <w:tcPr>
            <w:tcW w:w="2701" w:type="dxa"/>
            <w:vMerge w:val="restart"/>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Электронные цифровые образовательные ресурсы </w:t>
            </w:r>
          </w:p>
          <w:p w:rsidR="000C468F" w:rsidRPr="00E34816" w:rsidRDefault="000C468F">
            <w:pPr>
              <w:spacing w:after="0"/>
              <w:ind w:left="135"/>
              <w:rPr>
                <w:rFonts w:ascii="Times New Roman" w:hAnsi="Times New Roman" w:cs="Times New Roman"/>
                <w:sz w:val="24"/>
                <w:szCs w:val="24"/>
              </w:rPr>
            </w:pPr>
          </w:p>
        </w:tc>
      </w:tr>
      <w:tr w:rsidR="000C468F" w:rsidRPr="00E34816">
        <w:trPr>
          <w:trHeight w:val="144"/>
        </w:trPr>
        <w:tc>
          <w:tcPr>
            <w:tcW w:w="478"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3359"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Всего </w:t>
            </w:r>
          </w:p>
          <w:p w:rsidR="000C468F" w:rsidRPr="00E34816" w:rsidRDefault="000C468F">
            <w:pPr>
              <w:spacing w:after="0"/>
              <w:ind w:left="135"/>
              <w:rPr>
                <w:rFonts w:ascii="Times New Roman" w:hAnsi="Times New Roman" w:cs="Times New Roman"/>
                <w:sz w:val="24"/>
                <w:szCs w:val="24"/>
              </w:rPr>
            </w:pP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Контрольные работы </w:t>
            </w:r>
          </w:p>
          <w:p w:rsidR="000C468F" w:rsidRPr="00E34816" w:rsidRDefault="000C468F">
            <w:pPr>
              <w:spacing w:after="0"/>
              <w:ind w:left="135"/>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b/>
                <w:color w:val="000000"/>
                <w:sz w:val="24"/>
                <w:szCs w:val="24"/>
              </w:rPr>
              <w:t xml:space="preserve">Практические работы </w:t>
            </w:r>
          </w:p>
          <w:p w:rsidR="000C468F" w:rsidRPr="00E34816" w:rsidRDefault="000C468F">
            <w:pPr>
              <w:spacing w:after="0"/>
              <w:ind w:left="135"/>
              <w:rPr>
                <w:rFonts w:ascii="Times New Roman" w:hAnsi="Times New Roman" w:cs="Times New Roman"/>
                <w:sz w:val="24"/>
                <w:szCs w:val="24"/>
              </w:rPr>
            </w:pPr>
          </w:p>
        </w:tc>
        <w:tc>
          <w:tcPr>
            <w:tcW w:w="1702"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c>
          <w:tcPr>
            <w:tcW w:w="2701" w:type="dxa"/>
            <w:vMerge/>
            <w:tcBorders>
              <w:left w:val="single" w:sz="6" w:space="0" w:color="000000"/>
              <w:bottom w:val="single" w:sz="6" w:space="0" w:color="000000"/>
              <w:right w:val="single" w:sz="6" w:space="0" w:color="000000"/>
            </w:tcBorders>
          </w:tcPr>
          <w:p w:rsidR="000C468F" w:rsidRPr="00E34816" w:rsidRDefault="000C468F">
            <w:pPr>
              <w:rPr>
                <w:rFonts w:ascii="Times New Roman" w:hAnsi="Times New Roman" w:cs="Times New Roman"/>
                <w:sz w:val="24"/>
                <w:szCs w:val="24"/>
              </w:rPr>
            </w:pPr>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Зоология – наука о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03.09.202</w:t>
            </w:r>
            <w:r w:rsidRPr="00E34816">
              <w:rPr>
                <w:rFonts w:ascii="Times New Roman" w:hAnsi="Times New Roman" w:cs="Times New Roman"/>
                <w:color w:val="000000"/>
                <w:sz w:val="24"/>
                <w:szCs w:val="24"/>
                <w:lang w:val="ru-RU"/>
              </w:rPr>
              <w:t>6</w:t>
            </w:r>
            <w:r w:rsidRPr="00E34816">
              <w:rPr>
                <w:rFonts w:ascii="Times New Roman" w:hAnsi="Times New Roman" w:cs="Times New Roman"/>
                <w:color w:val="000000"/>
                <w:sz w:val="24"/>
                <w:szCs w:val="24"/>
              </w:rPr>
              <w:t xml:space="preserve">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6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6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LHA</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ZNW</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U</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Общие признаки животных. Многообразие животного мира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rsidP="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w:t>
            </w:r>
            <w:r w:rsidRPr="00E34816">
              <w:rPr>
                <w:rFonts w:ascii="Times New Roman" w:hAnsi="Times New Roman" w:cs="Times New Roman"/>
                <w:color w:val="000000"/>
                <w:sz w:val="24"/>
                <w:szCs w:val="24"/>
                <w:lang w:val="ru-RU"/>
              </w:rPr>
              <w:t>07</w:t>
            </w:r>
            <w:r w:rsidRPr="00E34816">
              <w:rPr>
                <w:rFonts w:ascii="Times New Roman" w:hAnsi="Times New Roman" w:cs="Times New Roman"/>
                <w:color w:val="000000"/>
                <w:sz w:val="24"/>
                <w:szCs w:val="24"/>
              </w:rPr>
              <w:t>.09.202</w:t>
            </w:r>
            <w:r w:rsidRPr="00E34816">
              <w:rPr>
                <w:rFonts w:ascii="Times New Roman" w:hAnsi="Times New Roman" w:cs="Times New Roman"/>
                <w:color w:val="000000"/>
                <w:sz w:val="24"/>
                <w:szCs w:val="24"/>
                <w:lang w:val="ru-RU"/>
              </w:rPr>
              <w:t>6</w:t>
            </w:r>
            <w:r w:rsidRPr="00E34816">
              <w:rPr>
                <w:rFonts w:ascii="Times New Roman" w:hAnsi="Times New Roman" w:cs="Times New Roman"/>
                <w:color w:val="000000"/>
                <w:sz w:val="24"/>
                <w:szCs w:val="24"/>
              </w:rPr>
              <w:t xml:space="preserve">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70"/>
          </w:p>
          <w:p w:rsidR="000C468F" w:rsidRPr="00E34816" w:rsidRDefault="00A27F69">
            <w:pPr>
              <w:spacing w:after="0"/>
              <w:ind w:left="135"/>
              <w:rPr>
                <w:rFonts w:ascii="Times New Roman" w:hAnsi="Times New Roman" w:cs="Times New Roman"/>
                <w:sz w:val="24"/>
                <w:szCs w:val="24"/>
                <w:lang w:val="ru-RU"/>
              </w:rPr>
            </w:pPr>
            <w:hyperlink r:id="rId27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7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LLXX</w:t>
              </w:r>
              <w:r w:rsidR="007255B5" w:rsidRPr="00E34816">
                <w:rPr>
                  <w:rFonts w:ascii="Times New Roman" w:hAnsi="Times New Roman" w:cs="Times New Roman"/>
                  <w:color w:val="0000FF"/>
                  <w:sz w:val="24"/>
                  <w:szCs w:val="24"/>
                  <w:u w:val="single"/>
                  <w:lang w:val="ru-RU"/>
                </w:rPr>
                <w:t>64</w:t>
              </w:r>
              <w:r w:rsidR="007255B5" w:rsidRPr="00E34816">
                <w:rPr>
                  <w:rFonts w:ascii="Times New Roman" w:hAnsi="Times New Roman" w:cs="Times New Roman"/>
                  <w:color w:val="0000FF"/>
                  <w:sz w:val="24"/>
                  <w:szCs w:val="24"/>
                  <w:u w:val="single"/>
                </w:rPr>
                <w:t>RGU</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Строение и жизнедеятельность животной клетки</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rsidP="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1</w:t>
            </w:r>
            <w:r w:rsidRPr="00E34816">
              <w:rPr>
                <w:rFonts w:ascii="Times New Roman" w:hAnsi="Times New Roman" w:cs="Times New Roman"/>
                <w:color w:val="000000"/>
                <w:sz w:val="24"/>
                <w:szCs w:val="24"/>
                <w:lang w:val="ru-RU"/>
              </w:rPr>
              <w:t>4</w:t>
            </w:r>
            <w:r w:rsidRPr="00E34816">
              <w:rPr>
                <w:rFonts w:ascii="Times New Roman" w:hAnsi="Times New Roman" w:cs="Times New Roman"/>
                <w:color w:val="000000"/>
                <w:sz w:val="24"/>
                <w:szCs w:val="24"/>
              </w:rPr>
              <w:t>.09.202</w:t>
            </w:r>
            <w:r w:rsidRPr="00E34816">
              <w:rPr>
                <w:rFonts w:ascii="Times New Roman" w:hAnsi="Times New Roman" w:cs="Times New Roman"/>
                <w:color w:val="000000"/>
                <w:sz w:val="24"/>
                <w:szCs w:val="24"/>
                <w:lang w:val="ru-RU"/>
              </w:rPr>
              <w:t>6</w:t>
            </w:r>
            <w:r w:rsidRPr="00E34816">
              <w:rPr>
                <w:rFonts w:ascii="Times New Roman" w:hAnsi="Times New Roman" w:cs="Times New Roman"/>
                <w:color w:val="000000"/>
                <w:sz w:val="24"/>
                <w:szCs w:val="24"/>
              </w:rPr>
              <w:t xml:space="preserve">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w:t>
            </w:r>
          </w:p>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К</w:t>
            </w:r>
            <w:hyperlink r:id="rId273">
              <w:r w:rsidRPr="00E34816">
                <w:rPr>
                  <w:rFonts w:ascii="Times New Roman" w:hAnsi="Times New Roman" w:cs="Times New Roman"/>
                  <w:color w:val="0000FF"/>
                  <w:sz w:val="24"/>
                  <w:szCs w:val="24"/>
                  <w:u w:val="single"/>
                </w:rPr>
                <w:t>https</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edsoo</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ru</w:t>
              </w:r>
              <w:r w:rsidRPr="00E34816">
                <w:rPr>
                  <w:rFonts w:ascii="Times New Roman" w:hAnsi="Times New Roman" w:cs="Times New Roman"/>
                  <w:color w:val="0000FF"/>
                  <w:sz w:val="24"/>
                  <w:szCs w:val="24"/>
                  <w:u w:val="single"/>
                  <w:lang w:val="ru-RU"/>
                </w:rPr>
                <w:t>/6</w:t>
              </w:r>
              <w:r w:rsidRPr="00E34816">
                <w:rPr>
                  <w:rFonts w:ascii="Times New Roman" w:hAnsi="Times New Roman" w:cs="Times New Roman"/>
                  <w:color w:val="0000FF"/>
                  <w:sz w:val="24"/>
                  <w:szCs w:val="24"/>
                  <w:u w:val="single"/>
                </w:rPr>
                <w:t>ORK</w:t>
              </w:r>
              <w:r w:rsidRPr="00E34816">
                <w:rPr>
                  <w:rFonts w:ascii="Times New Roman" w:hAnsi="Times New Roman" w:cs="Times New Roman"/>
                  <w:color w:val="0000FF"/>
                  <w:sz w:val="24"/>
                  <w:szCs w:val="24"/>
                  <w:u w:val="single"/>
                  <w:lang w:val="ru-RU"/>
                </w:rPr>
                <w:t>7</w:t>
              </w:r>
              <w:r w:rsidRPr="00E34816">
                <w:rPr>
                  <w:rFonts w:ascii="Times New Roman" w:hAnsi="Times New Roman" w:cs="Times New Roman"/>
                  <w:color w:val="0000FF"/>
                  <w:sz w:val="24"/>
                  <w:szCs w:val="24"/>
                  <w:u w:val="single"/>
                </w:rPr>
                <w:t>LC</w:t>
              </w:r>
              <w:r w:rsidRPr="00E34816">
                <w:rPr>
                  <w:rFonts w:ascii="Times New Roman" w:hAnsi="Times New Roman" w:cs="Times New Roman"/>
                  <w:color w:val="0000FF"/>
                  <w:sz w:val="24"/>
                  <w:szCs w:val="24"/>
                  <w:u w:val="single"/>
                  <w:lang w:val="ru-RU"/>
                </w:rPr>
                <w:t>97</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rsidP="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 xml:space="preserve"> 2</w:t>
            </w:r>
            <w:r w:rsidRPr="00E34816">
              <w:rPr>
                <w:rFonts w:ascii="Times New Roman" w:hAnsi="Times New Roman" w:cs="Times New Roman"/>
                <w:color w:val="000000"/>
                <w:sz w:val="24"/>
                <w:szCs w:val="24"/>
                <w:lang w:val="ru-RU"/>
              </w:rPr>
              <w:t>1</w:t>
            </w:r>
            <w:r w:rsidRPr="00E34816">
              <w:rPr>
                <w:rFonts w:ascii="Times New Roman" w:hAnsi="Times New Roman" w:cs="Times New Roman"/>
                <w:color w:val="000000"/>
                <w:sz w:val="24"/>
                <w:szCs w:val="24"/>
              </w:rPr>
              <w:t>.09.202</w:t>
            </w:r>
            <w:r w:rsidRPr="00E34816">
              <w:rPr>
                <w:rFonts w:ascii="Times New Roman" w:hAnsi="Times New Roman" w:cs="Times New Roman"/>
                <w:color w:val="000000"/>
                <w:sz w:val="24"/>
                <w:szCs w:val="24"/>
                <w:lang w:val="ru-RU"/>
              </w:rPr>
              <w:t>6</w:t>
            </w:r>
            <w:r w:rsidRPr="00E34816">
              <w:rPr>
                <w:rFonts w:ascii="Times New Roman" w:hAnsi="Times New Roman" w:cs="Times New Roman"/>
                <w:color w:val="000000"/>
                <w:sz w:val="24"/>
                <w:szCs w:val="24"/>
              </w:rPr>
              <w:t xml:space="preserve"> </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7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7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/66</w:t>
              </w:r>
              <w:r w:rsidR="007255B5" w:rsidRPr="00E34816">
                <w:rPr>
                  <w:rFonts w:ascii="Times New Roman" w:hAnsi="Times New Roman" w:cs="Times New Roman"/>
                  <w:color w:val="0000FF"/>
                  <w:sz w:val="24"/>
                  <w:szCs w:val="24"/>
                  <w:u w:val="single"/>
                </w:rPr>
                <w:t>BB</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K</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W</w:t>
              </w:r>
              <w:r w:rsidR="007255B5" w:rsidRPr="00E34816">
                <w:rPr>
                  <w:rFonts w:ascii="Times New Roman" w:hAnsi="Times New Roman" w:cs="Times New Roman"/>
                  <w:color w:val="0000FF"/>
                  <w:sz w:val="24"/>
                  <w:szCs w:val="24"/>
                  <w:u w:val="single"/>
                  <w:lang w:val="ru-RU"/>
                </w:rPr>
                <w:t>9</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Опора и движение животных. Практическая работа «Ознакомление с органами опоры и движения у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rsidP="007255B5">
            <w:pPr>
              <w:spacing w:after="0"/>
              <w:rPr>
                <w:rFonts w:ascii="Times New Roman" w:hAnsi="Times New Roman" w:cs="Times New Roman"/>
                <w:sz w:val="24"/>
                <w:szCs w:val="24"/>
                <w:lang w:val="ru-RU"/>
              </w:rPr>
            </w:pPr>
            <w:r w:rsidRPr="00E34816">
              <w:rPr>
                <w:rFonts w:ascii="Times New Roman" w:hAnsi="Times New Roman" w:cs="Times New Roman"/>
                <w:sz w:val="24"/>
                <w:szCs w:val="24"/>
                <w:lang w:val="ru-RU"/>
              </w:rPr>
              <w:t>25.09.2026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7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7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VB</w:t>
              </w:r>
              <w:r w:rsidR="007255B5" w:rsidRPr="00E34816">
                <w:rPr>
                  <w:rFonts w:ascii="Times New Roman" w:hAnsi="Times New Roman" w:cs="Times New Roman"/>
                  <w:color w:val="0000FF"/>
                  <w:sz w:val="24"/>
                  <w:szCs w:val="24"/>
                  <w:u w:val="single"/>
                  <w:lang w:val="ru-RU"/>
                </w:rPr>
                <w:t>16</w:t>
              </w:r>
              <w:r w:rsidR="007255B5" w:rsidRPr="00E34816">
                <w:rPr>
                  <w:rFonts w:ascii="Times New Roman" w:hAnsi="Times New Roman" w:cs="Times New Roman"/>
                  <w:color w:val="0000FF"/>
                  <w:sz w:val="24"/>
                  <w:szCs w:val="24"/>
                  <w:u w:val="single"/>
                </w:rPr>
                <w:t>EUA</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U</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Питание и пищеварение у </w:t>
            </w:r>
            <w:r w:rsidRPr="00E34816">
              <w:rPr>
                <w:rFonts w:ascii="Times New Roman" w:hAnsi="Times New Roman" w:cs="Times New Roman"/>
                <w:color w:val="000000"/>
                <w:sz w:val="24"/>
                <w:szCs w:val="24"/>
                <w:lang w:val="ru-RU"/>
              </w:rPr>
              <w:lastRenderedPageBreak/>
              <w:t>простейших и беспозвоночных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28.09.2026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7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7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AR</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Z</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HWSU</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7</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Питание и пищеварение у позвоночных животных. Практическая работа «Изучение способов поглощения пищи у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02.10.2026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8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8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QXCIH</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C</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B</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8</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Дыхание животных. Практическая работа «Изучение способов дыхания у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05.10.2026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8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8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DSP</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QFRGE</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9</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09.10.2026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8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8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P</w:t>
              </w:r>
              <w:r w:rsidR="007255B5" w:rsidRPr="00E34816">
                <w:rPr>
                  <w:rFonts w:ascii="Times New Roman" w:hAnsi="Times New Roman" w:cs="Times New Roman"/>
                  <w:color w:val="0000FF"/>
                  <w:sz w:val="24"/>
                  <w:szCs w:val="24"/>
                  <w:u w:val="single"/>
                  <w:lang w:val="ru-RU"/>
                </w:rPr>
                <w:t>20</w:t>
              </w:r>
              <w:r w:rsidR="007255B5" w:rsidRPr="00E34816">
                <w:rPr>
                  <w:rFonts w:ascii="Times New Roman" w:hAnsi="Times New Roman" w:cs="Times New Roman"/>
                  <w:color w:val="0000FF"/>
                  <w:sz w:val="24"/>
                  <w:szCs w:val="24"/>
                  <w:u w:val="single"/>
                </w:rPr>
                <w:t>QWJL</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E</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10</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Кровообращение у позвоночных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rsidP="007255B5">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12.10.2026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8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8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FH</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U</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S</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VW</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11</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Выделение у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16.10.2026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88"/>
          </w:p>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hyperlink r:id="rId289">
              <w:r w:rsidRPr="00E34816">
                <w:rPr>
                  <w:rFonts w:ascii="Times New Roman" w:hAnsi="Times New Roman" w:cs="Times New Roman"/>
                  <w:color w:val="0000FF"/>
                  <w:sz w:val="24"/>
                  <w:szCs w:val="24"/>
                  <w:u w:val="single"/>
                </w:rPr>
                <w:t>https</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edsoo</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ru</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BLK</w:t>
              </w:r>
              <w:r w:rsidRPr="00E34816">
                <w:rPr>
                  <w:rFonts w:ascii="Times New Roman" w:hAnsi="Times New Roman" w:cs="Times New Roman"/>
                  <w:color w:val="0000FF"/>
                  <w:sz w:val="24"/>
                  <w:szCs w:val="24"/>
                  <w:u w:val="single"/>
                  <w:lang w:val="ru-RU"/>
                </w:rPr>
                <w:t>0</w:t>
              </w:r>
              <w:r w:rsidRPr="00E34816">
                <w:rPr>
                  <w:rFonts w:ascii="Times New Roman" w:hAnsi="Times New Roman" w:cs="Times New Roman"/>
                  <w:color w:val="0000FF"/>
                  <w:sz w:val="24"/>
                  <w:szCs w:val="24"/>
                  <w:u w:val="single"/>
                </w:rPr>
                <w:t>GXLV</w:t>
              </w:r>
              <w:r w:rsidRPr="00E34816">
                <w:rPr>
                  <w:rFonts w:ascii="Times New Roman" w:hAnsi="Times New Roman" w:cs="Times New Roman"/>
                  <w:color w:val="0000FF"/>
                  <w:sz w:val="24"/>
                  <w:szCs w:val="24"/>
                  <w:u w:val="single"/>
                  <w:lang w:val="ru-RU"/>
                </w:rPr>
                <w:t>6</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12</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Покровы тела у животных. Практическая работа </w:t>
            </w:r>
            <w:r w:rsidRPr="00E34816">
              <w:rPr>
                <w:rFonts w:ascii="Times New Roman" w:hAnsi="Times New Roman" w:cs="Times New Roman"/>
                <w:color w:val="000000"/>
                <w:sz w:val="24"/>
                <w:szCs w:val="24"/>
                <w:lang w:val="ru-RU"/>
              </w:rPr>
              <w:lastRenderedPageBreak/>
              <w:t>«Изучение покровов тела у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19.10.2026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9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9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/50</w:t>
              </w:r>
              <w:r w:rsidR="007255B5" w:rsidRPr="00E34816">
                <w:rPr>
                  <w:rFonts w:ascii="Times New Roman" w:hAnsi="Times New Roman" w:cs="Times New Roman"/>
                  <w:color w:val="0000FF"/>
                  <w:sz w:val="24"/>
                  <w:szCs w:val="24"/>
                  <w:u w:val="single"/>
                </w:rPr>
                <w:t>JWB</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NLD</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13</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Координация и регуляция жизнедеятельности у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23.10.2026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9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9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Y</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XEYTFYD</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14</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Раздражимость и поведение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05.11</w:t>
            </w:r>
            <w:r w:rsidR="007255B5" w:rsidRPr="00E34816">
              <w:rPr>
                <w:rFonts w:ascii="Times New Roman" w:hAnsi="Times New Roman" w:cs="Times New Roman"/>
                <w:sz w:val="24"/>
                <w:szCs w:val="24"/>
                <w:lang w:val="ru-RU"/>
              </w:rPr>
              <w:t>.2026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9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9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MU</w:t>
              </w:r>
              <w:r w:rsidR="007255B5" w:rsidRPr="00E34816">
                <w:rPr>
                  <w:rFonts w:ascii="Times New Roman" w:hAnsi="Times New Roman" w:cs="Times New Roman"/>
                  <w:color w:val="0000FF"/>
                  <w:sz w:val="24"/>
                  <w:szCs w:val="24"/>
                  <w:u w:val="single"/>
                  <w:lang w:val="ru-RU"/>
                </w:rPr>
                <w:t>24</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TJP</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15</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Формы размножения животных. Практическая работа «Строение яйца и развитие зародыша птицы (курицы)»</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09.11</w:t>
            </w:r>
            <w:r w:rsidR="007255B5" w:rsidRPr="00E34816">
              <w:rPr>
                <w:rFonts w:ascii="Times New Roman" w:hAnsi="Times New Roman" w:cs="Times New Roman"/>
                <w:sz w:val="24"/>
                <w:szCs w:val="24"/>
                <w:lang w:val="ru-RU"/>
              </w:rPr>
              <w:t>.2026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29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UWMLHW</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MH</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16</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Рост и развитие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lang w:val="ru-RU"/>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lang w:val="ru-RU"/>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12.11.2026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9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29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E</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VYOPB</w:t>
              </w:r>
              <w:r w:rsidR="007255B5" w:rsidRPr="00E34816">
                <w:rPr>
                  <w:rFonts w:ascii="Times New Roman" w:hAnsi="Times New Roman" w:cs="Times New Roman"/>
                  <w:color w:val="0000FF"/>
                  <w:sz w:val="24"/>
                  <w:szCs w:val="24"/>
                  <w:u w:val="single"/>
                  <w:lang w:val="ru-RU"/>
                </w:rPr>
                <w:t>2</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17</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Основные систематические категории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ind w:left="135"/>
              <w:rPr>
                <w:rFonts w:ascii="Times New Roman" w:hAnsi="Times New Roman" w:cs="Times New Roman"/>
                <w:sz w:val="24"/>
                <w:szCs w:val="24"/>
              </w:rPr>
            </w:pP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29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0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CLPV</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D</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N</w:t>
              </w:r>
              <w:r w:rsidR="007255B5" w:rsidRPr="00E34816">
                <w:rPr>
                  <w:rFonts w:ascii="Times New Roman" w:hAnsi="Times New Roman" w:cs="Times New Roman"/>
                  <w:color w:val="0000FF"/>
                  <w:sz w:val="24"/>
                  <w:szCs w:val="24"/>
                  <w:u w:val="single"/>
                  <w:lang w:val="ru-RU"/>
                </w:rPr>
                <w:t>5</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18</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sidRPr="00E34816">
              <w:rPr>
                <w:rFonts w:ascii="Times New Roman" w:hAnsi="Times New Roman" w:cs="Times New Roman"/>
                <w:color w:val="000000"/>
                <w:sz w:val="24"/>
                <w:szCs w:val="24"/>
              </w:rPr>
              <w:t>Изучение хемотаксиса»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16.11.2026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0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0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UE</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NCYOSP</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19</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Жгутиконосцы и Инфузории</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19.11.2026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0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0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VYMY</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D</w:t>
              </w:r>
              <w:r w:rsidR="007255B5" w:rsidRPr="00E34816">
                <w:rPr>
                  <w:rFonts w:ascii="Times New Roman" w:hAnsi="Times New Roman" w:cs="Times New Roman"/>
                  <w:color w:val="0000FF"/>
                  <w:sz w:val="24"/>
                  <w:szCs w:val="24"/>
                  <w:u w:val="single"/>
                  <w:lang w:val="ru-RU"/>
                </w:rPr>
                <w:t>03</w:t>
              </w:r>
              <w:r w:rsidR="007255B5" w:rsidRPr="00E34816">
                <w:rPr>
                  <w:rFonts w:ascii="Times New Roman" w:hAnsi="Times New Roman" w:cs="Times New Roman"/>
                  <w:color w:val="0000FF"/>
                  <w:sz w:val="24"/>
                  <w:szCs w:val="24"/>
                  <w:u w:val="single"/>
                </w:rPr>
                <w:t>C</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20</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Многообразие </w:t>
            </w:r>
            <w:r w:rsidRPr="00E34816">
              <w:rPr>
                <w:rFonts w:ascii="Times New Roman" w:hAnsi="Times New Roman" w:cs="Times New Roman"/>
                <w:color w:val="000000"/>
                <w:sz w:val="24"/>
                <w:szCs w:val="24"/>
                <w:lang w:val="ru-RU"/>
              </w:rPr>
              <w:lastRenderedPageBreak/>
              <w:t xml:space="preserve">простейших. Значение простейших в природе и жизни человека. </w:t>
            </w:r>
            <w:r w:rsidRPr="00E34816">
              <w:rPr>
                <w:rFonts w:ascii="Times New Roman" w:hAnsi="Times New Roman" w:cs="Times New Roman"/>
                <w:color w:val="000000"/>
                <w:sz w:val="24"/>
                <w:szCs w:val="24"/>
              </w:rPr>
              <w:t>Лабораторная работа «Многообразие простейших (на готовых препаратах)»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lastRenderedPageBreak/>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23.11.2026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0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0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FE</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JASEVF</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21</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26.11.2026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0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08"/>
          </w:p>
          <w:p w:rsidR="000C468F" w:rsidRPr="00E34816" w:rsidRDefault="00A27F69">
            <w:pPr>
              <w:spacing w:after="0"/>
              <w:ind w:left="135"/>
              <w:rPr>
                <w:rFonts w:ascii="Times New Roman" w:hAnsi="Times New Roman" w:cs="Times New Roman"/>
                <w:sz w:val="24"/>
                <w:szCs w:val="24"/>
                <w:lang w:val="ru-RU"/>
              </w:rPr>
            </w:pPr>
            <w:hyperlink r:id="rId30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GMIZHSF</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P</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22</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30.11.2026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1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1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Q</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UQ</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JBA</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23</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Черви. Плоские черви</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03.12.2026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1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1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/78</w:t>
              </w:r>
              <w:r w:rsidR="007255B5" w:rsidRPr="00E34816">
                <w:rPr>
                  <w:rFonts w:ascii="Times New Roman" w:hAnsi="Times New Roman" w:cs="Times New Roman"/>
                  <w:color w:val="0000FF"/>
                  <w:sz w:val="24"/>
                  <w:szCs w:val="24"/>
                  <w:u w:val="single"/>
                </w:rPr>
                <w:t>OIC</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MNF</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24</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Паразитические плоские черви. Лабораторная работа </w:t>
            </w:r>
            <w:r w:rsidRPr="00E34816">
              <w:rPr>
                <w:rFonts w:ascii="Times New Roman" w:hAnsi="Times New Roman" w:cs="Times New Roman"/>
                <w:color w:val="000000"/>
                <w:sz w:val="24"/>
                <w:szCs w:val="24"/>
                <w:lang w:val="ru-RU"/>
              </w:rPr>
              <w:lastRenderedPageBreak/>
              <w:t>«Изучение приспособлений паразитических червей к паразитизму (на готовых влажных и микропрепаратах)»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07.12.2026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1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1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OQ</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ZJYE</w:t>
              </w:r>
              <w:r w:rsidR="007255B5" w:rsidRPr="00E34816">
                <w:rPr>
                  <w:rFonts w:ascii="Times New Roman" w:hAnsi="Times New Roman" w:cs="Times New Roman"/>
                  <w:color w:val="0000FF"/>
                  <w:sz w:val="24"/>
                  <w:szCs w:val="24"/>
                  <w:u w:val="single"/>
                  <w:lang w:val="ru-RU"/>
                </w:rPr>
                <w:t>4</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25</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Круглые черви</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10.12.2026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1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1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KU</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ZS</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VPW</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26</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14.12.2026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18">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19">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/05</w:t>
              </w:r>
              <w:r w:rsidR="007255B5" w:rsidRPr="00E34816">
                <w:rPr>
                  <w:rFonts w:ascii="Times New Roman" w:hAnsi="Times New Roman" w:cs="Times New Roman"/>
                  <w:color w:val="0000FF"/>
                  <w:sz w:val="24"/>
                  <w:szCs w:val="24"/>
                  <w:u w:val="single"/>
                </w:rPr>
                <w:t>W</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QQ</w:t>
              </w:r>
              <w:r w:rsidR="007255B5" w:rsidRPr="00E34816">
                <w:rPr>
                  <w:rFonts w:ascii="Times New Roman" w:hAnsi="Times New Roman" w:cs="Times New Roman"/>
                  <w:color w:val="0000FF"/>
                  <w:sz w:val="24"/>
                  <w:szCs w:val="24"/>
                  <w:u w:val="single"/>
                  <w:lang w:val="ru-RU"/>
                </w:rPr>
                <w:t>13</w:t>
              </w:r>
              <w:r w:rsidR="007255B5" w:rsidRPr="00E34816">
                <w:rPr>
                  <w:rFonts w:ascii="Times New Roman" w:hAnsi="Times New Roman" w:cs="Times New Roman"/>
                  <w:color w:val="0000FF"/>
                  <w:sz w:val="24"/>
                  <w:szCs w:val="24"/>
                  <w:u w:val="single"/>
                </w:rPr>
                <w:t>A</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27</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Общая характеристика членистоногих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17.12.2026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2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2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RK</w:t>
              </w:r>
              <w:r w:rsidR="007255B5" w:rsidRPr="00E34816">
                <w:rPr>
                  <w:rFonts w:ascii="Times New Roman" w:hAnsi="Times New Roman" w:cs="Times New Roman"/>
                  <w:color w:val="0000FF"/>
                  <w:sz w:val="24"/>
                  <w:szCs w:val="24"/>
                  <w:u w:val="single"/>
                  <w:lang w:val="ru-RU"/>
                </w:rPr>
                <w:t>250</w:t>
              </w:r>
              <w:r w:rsidR="007255B5" w:rsidRPr="00E34816">
                <w:rPr>
                  <w:rFonts w:ascii="Times New Roman" w:hAnsi="Times New Roman" w:cs="Times New Roman"/>
                  <w:color w:val="0000FF"/>
                  <w:sz w:val="24"/>
                  <w:szCs w:val="24"/>
                  <w:u w:val="single"/>
                </w:rPr>
                <w:t>ZJTR</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28</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Ракообразные. Особенности строения и жизнедеятельности</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21.12.2026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2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2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BXUEXYE</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Q</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29</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Паукообразные. Особенности строения и жизнедеятельности</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24.12.2026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2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2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NKZ</w:t>
              </w:r>
              <w:r w:rsidR="007255B5" w:rsidRPr="00E34816">
                <w:rPr>
                  <w:rFonts w:ascii="Times New Roman" w:hAnsi="Times New Roman" w:cs="Times New Roman"/>
                  <w:color w:val="0000FF"/>
                  <w:sz w:val="24"/>
                  <w:szCs w:val="24"/>
                  <w:u w:val="single"/>
                  <w:lang w:val="ru-RU"/>
                </w:rPr>
                <w:t>203</w:t>
              </w:r>
              <w:r w:rsidR="007255B5" w:rsidRPr="00E34816">
                <w:rPr>
                  <w:rFonts w:ascii="Times New Roman" w:hAnsi="Times New Roman" w:cs="Times New Roman"/>
                  <w:color w:val="0000FF"/>
                  <w:sz w:val="24"/>
                  <w:szCs w:val="24"/>
                  <w:u w:val="single"/>
                </w:rPr>
                <w:t>R</w:t>
              </w:r>
              <w:r w:rsidR="007255B5" w:rsidRPr="00E34816">
                <w:rPr>
                  <w:rFonts w:ascii="Times New Roman" w:hAnsi="Times New Roman" w:cs="Times New Roman"/>
                  <w:color w:val="0000FF"/>
                  <w:sz w:val="24"/>
                  <w:szCs w:val="24"/>
                  <w:u w:val="single"/>
                  <w:lang w:val="ru-RU"/>
                </w:rPr>
                <w:t>2</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30</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Насекомые. Особенности строения и жизнедеятельности. Практическая работа «Исследование внешнего строения насекомого (на примере майского </w:t>
            </w:r>
            <w:r w:rsidRPr="00E34816">
              <w:rPr>
                <w:rFonts w:ascii="Times New Roman" w:hAnsi="Times New Roman" w:cs="Times New Roman"/>
                <w:color w:val="000000"/>
                <w:sz w:val="24"/>
                <w:szCs w:val="24"/>
                <w:lang w:val="ru-RU"/>
              </w:rPr>
              <w:lastRenderedPageBreak/>
              <w:t>жука или других крупных насекомых-вредителей)»</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28.12.2026</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2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2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ZWEDM</w:t>
              </w:r>
              <w:r w:rsidR="007255B5" w:rsidRPr="00E34816">
                <w:rPr>
                  <w:rFonts w:ascii="Times New Roman" w:hAnsi="Times New Roman" w:cs="Times New Roman"/>
                  <w:color w:val="0000FF"/>
                  <w:sz w:val="24"/>
                  <w:szCs w:val="24"/>
                  <w:u w:val="single"/>
                  <w:lang w:val="ru-RU"/>
                </w:rPr>
                <w:t>867</w:t>
              </w:r>
              <w:r w:rsidR="007255B5" w:rsidRPr="00E34816">
                <w:rPr>
                  <w:rFonts w:ascii="Times New Roman" w:hAnsi="Times New Roman" w:cs="Times New Roman"/>
                  <w:color w:val="0000FF"/>
                  <w:sz w:val="24"/>
                  <w:szCs w:val="24"/>
                  <w:u w:val="single"/>
                </w:rPr>
                <w:t>Y</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31</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11.01.2027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32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SGRR</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GX</w:t>
              </w:r>
              <w:r w:rsidR="007255B5" w:rsidRPr="00E34816">
                <w:rPr>
                  <w:rFonts w:ascii="Times New Roman" w:hAnsi="Times New Roman" w:cs="Times New Roman"/>
                  <w:color w:val="0000FF"/>
                  <w:sz w:val="24"/>
                  <w:szCs w:val="24"/>
                  <w:u w:val="single"/>
                  <w:lang w:val="ru-RU"/>
                </w:rPr>
                <w:t>10</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32</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Насекомые с полным превращением</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14.01.2027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29"/>
          </w:p>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hyperlink r:id="rId330">
              <w:r w:rsidRPr="00E34816">
                <w:rPr>
                  <w:rFonts w:ascii="Times New Roman" w:hAnsi="Times New Roman" w:cs="Times New Roman"/>
                  <w:color w:val="0000FF"/>
                  <w:sz w:val="24"/>
                  <w:szCs w:val="24"/>
                  <w:u w:val="single"/>
                </w:rPr>
                <w:t>https</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edsoo</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ru</w:t>
              </w:r>
              <w:r w:rsidRPr="00E34816">
                <w:rPr>
                  <w:rFonts w:ascii="Times New Roman" w:hAnsi="Times New Roman" w:cs="Times New Roman"/>
                  <w:color w:val="0000FF"/>
                  <w:sz w:val="24"/>
                  <w:szCs w:val="24"/>
                  <w:u w:val="single"/>
                  <w:lang w:val="ru-RU"/>
                </w:rPr>
                <w:t>/0</w:t>
              </w:r>
              <w:r w:rsidRPr="00E34816">
                <w:rPr>
                  <w:rFonts w:ascii="Times New Roman" w:hAnsi="Times New Roman" w:cs="Times New Roman"/>
                  <w:color w:val="0000FF"/>
                  <w:sz w:val="24"/>
                  <w:szCs w:val="24"/>
                  <w:u w:val="single"/>
                </w:rPr>
                <w:t>IB</w:t>
              </w:r>
              <w:r w:rsidRPr="00E34816">
                <w:rPr>
                  <w:rFonts w:ascii="Times New Roman" w:hAnsi="Times New Roman" w:cs="Times New Roman"/>
                  <w:color w:val="0000FF"/>
                  <w:sz w:val="24"/>
                  <w:szCs w:val="24"/>
                  <w:u w:val="single"/>
                  <w:lang w:val="ru-RU"/>
                </w:rPr>
                <w:t>8</w:t>
              </w:r>
              <w:r w:rsidRPr="00E34816">
                <w:rPr>
                  <w:rFonts w:ascii="Times New Roman" w:hAnsi="Times New Roman" w:cs="Times New Roman"/>
                  <w:color w:val="0000FF"/>
                  <w:sz w:val="24"/>
                  <w:szCs w:val="24"/>
                  <w:u w:val="single"/>
                </w:rPr>
                <w:t>W</w:t>
              </w:r>
              <w:r w:rsidRPr="00E34816">
                <w:rPr>
                  <w:rFonts w:ascii="Times New Roman" w:hAnsi="Times New Roman" w:cs="Times New Roman"/>
                  <w:color w:val="0000FF"/>
                  <w:sz w:val="24"/>
                  <w:szCs w:val="24"/>
                  <w:u w:val="single"/>
                  <w:lang w:val="ru-RU"/>
                </w:rPr>
                <w:t>7</w:t>
              </w:r>
              <w:r w:rsidRPr="00E34816">
                <w:rPr>
                  <w:rFonts w:ascii="Times New Roman" w:hAnsi="Times New Roman" w:cs="Times New Roman"/>
                  <w:color w:val="0000FF"/>
                  <w:sz w:val="24"/>
                  <w:szCs w:val="24"/>
                  <w:u w:val="single"/>
                </w:rPr>
                <w:t>B</w:t>
              </w:r>
              <w:r w:rsidRPr="00E34816">
                <w:rPr>
                  <w:rFonts w:ascii="Times New Roman" w:hAnsi="Times New Roman" w:cs="Times New Roman"/>
                  <w:color w:val="0000FF"/>
                  <w:sz w:val="24"/>
                  <w:szCs w:val="24"/>
                  <w:u w:val="single"/>
                  <w:lang w:val="ru-RU"/>
                </w:rPr>
                <w:t>4</w:t>
              </w:r>
              <w:r w:rsidRPr="00E34816">
                <w:rPr>
                  <w:rFonts w:ascii="Times New Roman" w:hAnsi="Times New Roman" w:cs="Times New Roman"/>
                  <w:color w:val="0000FF"/>
                  <w:sz w:val="24"/>
                  <w:szCs w:val="24"/>
                  <w:u w:val="single"/>
                </w:rPr>
                <w:t>T</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33</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18.01.2027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3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B</w:t>
              </w:r>
              <w:r w:rsidR="007255B5" w:rsidRPr="00E34816">
                <w:rPr>
                  <w:rFonts w:ascii="Times New Roman" w:hAnsi="Times New Roman" w:cs="Times New Roman"/>
                  <w:color w:val="0000FF"/>
                  <w:sz w:val="24"/>
                  <w:szCs w:val="24"/>
                  <w:u w:val="single"/>
                  <w:lang w:val="ru-RU"/>
                </w:rPr>
                <w:t>26</w:t>
              </w:r>
              <w:r w:rsidR="007255B5" w:rsidRPr="00E34816">
                <w:rPr>
                  <w:rFonts w:ascii="Times New Roman" w:hAnsi="Times New Roman" w:cs="Times New Roman"/>
                  <w:color w:val="0000FF"/>
                  <w:sz w:val="24"/>
                  <w:szCs w:val="24"/>
                  <w:u w:val="single"/>
                </w:rPr>
                <w:t>J</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YQDJ</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34</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Многообразие моллюсков. Значение моллюсков в природе и жизни человека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21.01.2027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32"/>
          </w:p>
          <w:p w:rsidR="000C468F" w:rsidRPr="00E34816" w:rsidRDefault="00A27F69">
            <w:pPr>
              <w:spacing w:after="0"/>
              <w:ind w:left="135"/>
              <w:rPr>
                <w:rFonts w:ascii="Times New Roman" w:hAnsi="Times New Roman" w:cs="Times New Roman"/>
                <w:sz w:val="24"/>
                <w:szCs w:val="24"/>
                <w:lang w:val="ru-RU"/>
              </w:rPr>
            </w:pPr>
            <w:hyperlink r:id="rId33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3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BE</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XZFD</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Q</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35</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Общая характеристика хордовых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25.01.2027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3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3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IKBFJLAQ</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36</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Общая характеристика </w:t>
            </w:r>
            <w:r w:rsidRPr="00E34816">
              <w:rPr>
                <w:rFonts w:ascii="Times New Roman" w:hAnsi="Times New Roman" w:cs="Times New Roman"/>
                <w:color w:val="000000"/>
                <w:sz w:val="24"/>
                <w:szCs w:val="24"/>
                <w:lang w:val="ru-RU"/>
              </w:rPr>
              <w:lastRenderedPageBreak/>
              <w:t>рыб. Практическая работа «Исследование внешнего строения и особенностей передвижения рыбы (на примере живой рыбы в банке с водой)»</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28.01.2027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3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3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GUNU</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AOQP</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37</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color w:val="0000FF"/>
                <w:sz w:val="24"/>
                <w:szCs w:val="24"/>
                <w:lang w:val="ru-RU"/>
              </w:rPr>
            </w:pPr>
            <w:r w:rsidRPr="00E34816">
              <w:rPr>
                <w:rFonts w:ascii="Times New Roman" w:hAnsi="Times New Roman" w:cs="Times New Roman"/>
                <w:color w:val="0000FF"/>
                <w:sz w:val="24"/>
                <w:szCs w:val="24"/>
                <w:lang w:val="ru-RU"/>
              </w:rPr>
              <w:t>01.02.2027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39"/>
          </w:p>
          <w:p w:rsidR="000C468F" w:rsidRPr="00E34816" w:rsidRDefault="00A27F69">
            <w:pPr>
              <w:spacing w:after="0"/>
              <w:ind w:left="135"/>
              <w:rPr>
                <w:rFonts w:ascii="Times New Roman" w:hAnsi="Times New Roman" w:cs="Times New Roman"/>
                <w:sz w:val="24"/>
                <w:szCs w:val="24"/>
                <w:lang w:val="ru-RU"/>
              </w:rPr>
            </w:pPr>
            <w:hyperlink r:id="rId34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4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A</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E</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P</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IS</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38</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Хрящевые и костные рыбы</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04.02.2027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4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4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MCUUBNSO</w:t>
              </w:r>
              <w:r w:rsidR="007255B5" w:rsidRPr="00E34816">
                <w:rPr>
                  <w:rFonts w:ascii="Times New Roman" w:hAnsi="Times New Roman" w:cs="Times New Roman"/>
                  <w:color w:val="0000FF"/>
                  <w:sz w:val="24"/>
                  <w:szCs w:val="24"/>
                  <w:u w:val="single"/>
                  <w:lang w:val="ru-RU"/>
                </w:rPr>
                <w:t>4</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39</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Многообразие рыб. Значение рыб в природе и жизни человека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08.02.2027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4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4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FDVHOT</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GD</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40</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Общая характеристика земноводных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11.02.2027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4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4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N</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A</w:t>
              </w:r>
              <w:r w:rsidR="007255B5" w:rsidRPr="00E34816">
                <w:rPr>
                  <w:rFonts w:ascii="Times New Roman" w:hAnsi="Times New Roman" w:cs="Times New Roman"/>
                  <w:color w:val="0000FF"/>
                  <w:sz w:val="24"/>
                  <w:szCs w:val="24"/>
                  <w:u w:val="single"/>
                  <w:lang w:val="ru-RU"/>
                </w:rPr>
                <w:t>072</w:t>
              </w:r>
              <w:r w:rsidR="007255B5" w:rsidRPr="00E34816">
                <w:rPr>
                  <w:rFonts w:ascii="Times New Roman" w:hAnsi="Times New Roman" w:cs="Times New Roman"/>
                  <w:color w:val="0000FF"/>
                  <w:sz w:val="24"/>
                  <w:szCs w:val="24"/>
                  <w:u w:val="single"/>
                </w:rPr>
                <w:t>YV</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41</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Особенности внутреннего строения и процессов жизнедеятельности земноводных.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15.02.2027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4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PX</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OSJVAC</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42</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Многообразие </w:t>
            </w:r>
            <w:r w:rsidRPr="00E34816">
              <w:rPr>
                <w:rFonts w:ascii="Times New Roman" w:hAnsi="Times New Roman" w:cs="Times New Roman"/>
                <w:color w:val="000000"/>
                <w:sz w:val="24"/>
                <w:szCs w:val="24"/>
                <w:lang w:val="ru-RU"/>
              </w:rPr>
              <w:lastRenderedPageBreak/>
              <w:t>земноводных и их охрана. Значение земноводных в природе и жизни человека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18.02.2027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4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5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CIVR</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W</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BQ</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43</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Общая характеристика пресмыкающихся</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22.02.2027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5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5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NTZA</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UMN</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44</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Особенности внутреннего строения и процессов жизнедеятельности пресмыкающихся</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25.02.2027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5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5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BUILCFWCR</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45</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Многообразие пресмыкающихся и их охрана. Значение пресмыкающихся в природе и жизни человека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01.03.2027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5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5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LHYLA</w:t>
              </w:r>
              <w:r w:rsidR="007255B5" w:rsidRPr="00E34816">
                <w:rPr>
                  <w:rFonts w:ascii="Times New Roman" w:hAnsi="Times New Roman" w:cs="Times New Roman"/>
                  <w:color w:val="0000FF"/>
                  <w:sz w:val="24"/>
                  <w:szCs w:val="24"/>
                  <w:u w:val="single"/>
                  <w:lang w:val="ru-RU"/>
                </w:rPr>
                <w:t>42</w:t>
              </w:r>
              <w:r w:rsidR="007255B5" w:rsidRPr="00E34816">
                <w:rPr>
                  <w:rFonts w:ascii="Times New Roman" w:hAnsi="Times New Roman" w:cs="Times New Roman"/>
                  <w:color w:val="0000FF"/>
                  <w:sz w:val="24"/>
                  <w:szCs w:val="24"/>
                  <w:u w:val="single"/>
                </w:rPr>
                <w:t>GC</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46</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04.03.2027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5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5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NBXJPTL</w:t>
              </w:r>
              <w:r w:rsidR="007255B5" w:rsidRPr="00E34816">
                <w:rPr>
                  <w:rFonts w:ascii="Times New Roman" w:hAnsi="Times New Roman" w:cs="Times New Roman"/>
                  <w:color w:val="0000FF"/>
                  <w:sz w:val="24"/>
                  <w:szCs w:val="24"/>
                  <w:u w:val="single"/>
                  <w:lang w:val="ru-RU"/>
                </w:rPr>
                <w:t>5</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47</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Особенности строения и процессов жизнедеятельности птиц. Практическая работа «Исследование </w:t>
            </w:r>
            <w:r w:rsidRPr="00E34816">
              <w:rPr>
                <w:rFonts w:ascii="Times New Roman" w:hAnsi="Times New Roman" w:cs="Times New Roman"/>
                <w:color w:val="000000"/>
                <w:sz w:val="24"/>
                <w:szCs w:val="24"/>
                <w:lang w:val="ru-RU"/>
              </w:rPr>
              <w:lastRenderedPageBreak/>
              <w:t>особенностей скелета птицы»</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08.03.2027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5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6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TX</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A</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XW</w:t>
              </w:r>
              <w:r w:rsidR="007255B5" w:rsidRPr="00E34816">
                <w:rPr>
                  <w:rFonts w:ascii="Times New Roman" w:hAnsi="Times New Roman" w:cs="Times New Roman"/>
                  <w:color w:val="0000FF"/>
                  <w:sz w:val="24"/>
                  <w:szCs w:val="24"/>
                  <w:u w:val="single"/>
                  <w:lang w:val="ru-RU"/>
                </w:rPr>
                <w:t>11</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48</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Поведение птиц. Сезонные явления в жизни птиц</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4E5E1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11.03.2027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6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6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NXLIP</w:t>
              </w:r>
              <w:r w:rsidR="007255B5" w:rsidRPr="00E34816">
                <w:rPr>
                  <w:rFonts w:ascii="Times New Roman" w:hAnsi="Times New Roman" w:cs="Times New Roman"/>
                  <w:color w:val="0000FF"/>
                  <w:sz w:val="24"/>
                  <w:szCs w:val="24"/>
                  <w:u w:val="single"/>
                  <w:lang w:val="ru-RU"/>
                </w:rPr>
                <w:t>43</w:t>
              </w:r>
              <w:r w:rsidR="007255B5" w:rsidRPr="00E34816">
                <w:rPr>
                  <w:rFonts w:ascii="Times New Roman" w:hAnsi="Times New Roman" w:cs="Times New Roman"/>
                  <w:color w:val="0000FF"/>
                  <w:sz w:val="24"/>
                  <w:szCs w:val="24"/>
                  <w:u w:val="single"/>
                </w:rPr>
                <w:t>XX</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49</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Значение птиц в природе и жизни человека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15.03.2027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6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6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TWIRSFQTI</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50</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Общая характеристика и среды жизни млекопитающих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18.03.2027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6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6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VF</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P</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CUQE</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51</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Особенности строения млекопитающих. Практическая работа «Исследование особенностей скелета млекопитающих»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22.03.2027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36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G</w:t>
              </w:r>
              <w:r w:rsidR="007255B5" w:rsidRPr="00E34816">
                <w:rPr>
                  <w:rFonts w:ascii="Times New Roman" w:hAnsi="Times New Roman" w:cs="Times New Roman"/>
                  <w:color w:val="0000FF"/>
                  <w:sz w:val="24"/>
                  <w:szCs w:val="24"/>
                  <w:u w:val="single"/>
                  <w:lang w:val="ru-RU"/>
                </w:rPr>
                <w:t>03</w:t>
              </w:r>
              <w:r w:rsidR="007255B5" w:rsidRPr="00E34816">
                <w:rPr>
                  <w:rFonts w:ascii="Times New Roman" w:hAnsi="Times New Roman" w:cs="Times New Roman"/>
                  <w:color w:val="0000FF"/>
                  <w:sz w:val="24"/>
                  <w:szCs w:val="24"/>
                  <w:u w:val="single"/>
                </w:rPr>
                <w:t>FLRKSA</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52</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25.03.2027</w:t>
            </w:r>
          </w:p>
          <w:p w:rsidR="000C468F" w:rsidRPr="00E34816" w:rsidRDefault="000C468F">
            <w:pPr>
              <w:spacing w:after="0"/>
              <w:ind w:left="135"/>
              <w:rPr>
                <w:rFonts w:ascii="Times New Roman" w:hAnsi="Times New Roman" w:cs="Times New Roman"/>
                <w:sz w:val="24"/>
                <w:szCs w:val="24"/>
              </w:rPr>
            </w:pP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36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J</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ARL</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XD</w:t>
              </w:r>
              <w:r w:rsidR="007255B5" w:rsidRPr="00E34816">
                <w:rPr>
                  <w:rFonts w:ascii="Times New Roman" w:hAnsi="Times New Roman" w:cs="Times New Roman"/>
                  <w:color w:val="0000FF"/>
                  <w:sz w:val="24"/>
                  <w:szCs w:val="24"/>
                  <w:u w:val="single"/>
                  <w:lang w:val="ru-RU"/>
                </w:rPr>
                <w:t>8</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53</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Поведение млекопитающих. Размножение и развитие млекопитающих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05.04.2027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6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7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CW</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HEEU</w:t>
              </w:r>
              <w:r w:rsidR="007255B5" w:rsidRPr="00E34816">
                <w:rPr>
                  <w:rFonts w:ascii="Times New Roman" w:hAnsi="Times New Roman" w:cs="Times New Roman"/>
                  <w:color w:val="0000FF"/>
                  <w:sz w:val="24"/>
                  <w:szCs w:val="24"/>
                  <w:u w:val="single"/>
                  <w:lang w:val="ru-RU"/>
                </w:rPr>
                <w:t>14</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54</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Многообразие млекопитающих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08.04.2027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7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7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W</w:t>
              </w:r>
              <w:r w:rsidR="007255B5" w:rsidRPr="00E34816">
                <w:rPr>
                  <w:rFonts w:ascii="Times New Roman" w:hAnsi="Times New Roman" w:cs="Times New Roman"/>
                  <w:color w:val="0000FF"/>
                  <w:sz w:val="24"/>
                  <w:szCs w:val="24"/>
                  <w:u w:val="single"/>
                  <w:lang w:val="ru-RU"/>
                </w:rPr>
                <w:t>0</w:t>
              </w:r>
              <w:r w:rsidR="007255B5" w:rsidRPr="00E34816">
                <w:rPr>
                  <w:rFonts w:ascii="Times New Roman" w:hAnsi="Times New Roman" w:cs="Times New Roman"/>
                  <w:color w:val="0000FF"/>
                  <w:sz w:val="24"/>
                  <w:szCs w:val="24"/>
                  <w:u w:val="single"/>
                </w:rPr>
                <w:t>WCHOS</w:t>
              </w:r>
              <w:r w:rsidR="007255B5" w:rsidRPr="00E34816">
                <w:rPr>
                  <w:rFonts w:ascii="Times New Roman" w:hAnsi="Times New Roman" w:cs="Times New Roman"/>
                  <w:color w:val="0000FF"/>
                  <w:sz w:val="24"/>
                  <w:szCs w:val="24"/>
                  <w:u w:val="single"/>
                  <w:lang w:val="ru-RU"/>
                </w:rPr>
                <w:t>3</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55</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Значение млекопитающих в природе и жизни человека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12.04.2027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73">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7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O</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OYB</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U</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H</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56</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Обобщающий урок по теме «Позвоночные животные» / Всероссийская проверочная работа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15.04.2027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75">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7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EMT</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KBCXZ</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57</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19.04.2027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7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/2</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PM</w:t>
              </w:r>
              <w:r w:rsidR="007255B5" w:rsidRPr="00E34816">
                <w:rPr>
                  <w:rFonts w:ascii="Times New Roman" w:hAnsi="Times New Roman" w:cs="Times New Roman"/>
                  <w:color w:val="0000FF"/>
                  <w:sz w:val="24"/>
                  <w:szCs w:val="24"/>
                  <w:u w:val="single"/>
                  <w:lang w:val="ru-RU"/>
                </w:rPr>
                <w:t>6</w:t>
              </w:r>
              <w:r w:rsidR="007255B5" w:rsidRPr="00E34816">
                <w:rPr>
                  <w:rFonts w:ascii="Times New Roman" w:hAnsi="Times New Roman" w:cs="Times New Roman"/>
                  <w:color w:val="0000FF"/>
                  <w:sz w:val="24"/>
                  <w:szCs w:val="24"/>
                  <w:u w:val="single"/>
                </w:rPr>
                <w:t>YX</w:t>
              </w:r>
              <w:r w:rsidR="007255B5" w:rsidRPr="00E34816">
                <w:rPr>
                  <w:rFonts w:ascii="Times New Roman" w:hAnsi="Times New Roman" w:cs="Times New Roman"/>
                  <w:color w:val="0000FF"/>
                  <w:sz w:val="24"/>
                  <w:szCs w:val="24"/>
                  <w:u w:val="single"/>
                  <w:lang w:val="ru-RU"/>
                </w:rPr>
                <w:t>3</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58</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Эволюционное развитие животного мира на Земле</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22.04.2027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78"/>
          </w:p>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hyperlink r:id="rId379">
              <w:r w:rsidRPr="00E34816">
                <w:rPr>
                  <w:rFonts w:ascii="Times New Roman" w:hAnsi="Times New Roman" w:cs="Times New Roman"/>
                  <w:color w:val="0000FF"/>
                  <w:sz w:val="24"/>
                  <w:szCs w:val="24"/>
                  <w:u w:val="single"/>
                </w:rPr>
                <w:t>https</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edsoo</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ru</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JZW</w:t>
              </w:r>
              <w:r w:rsidRPr="00E34816">
                <w:rPr>
                  <w:rFonts w:ascii="Times New Roman" w:hAnsi="Times New Roman" w:cs="Times New Roman"/>
                  <w:color w:val="0000FF"/>
                  <w:sz w:val="24"/>
                  <w:szCs w:val="24"/>
                  <w:u w:val="single"/>
                  <w:lang w:val="ru-RU"/>
                </w:rPr>
                <w:t>66</w:t>
              </w:r>
              <w:r w:rsidRPr="00E34816">
                <w:rPr>
                  <w:rFonts w:ascii="Times New Roman" w:hAnsi="Times New Roman" w:cs="Times New Roman"/>
                  <w:color w:val="0000FF"/>
                  <w:sz w:val="24"/>
                  <w:szCs w:val="24"/>
                  <w:u w:val="single"/>
                </w:rPr>
                <w:t>O</w:t>
              </w:r>
              <w:r w:rsidRPr="00E34816">
                <w:rPr>
                  <w:rFonts w:ascii="Times New Roman" w:hAnsi="Times New Roman" w:cs="Times New Roman"/>
                  <w:color w:val="0000FF"/>
                  <w:sz w:val="24"/>
                  <w:szCs w:val="24"/>
                  <w:u w:val="single"/>
                  <w:lang w:val="ru-RU"/>
                </w:rPr>
                <w:t>4</w:t>
              </w:r>
              <w:r w:rsidRPr="00E34816">
                <w:rPr>
                  <w:rFonts w:ascii="Times New Roman" w:hAnsi="Times New Roman" w:cs="Times New Roman"/>
                  <w:color w:val="0000FF"/>
                  <w:sz w:val="24"/>
                  <w:szCs w:val="24"/>
                  <w:u w:val="single"/>
                </w:rPr>
                <w:t>RZ</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59</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0.5 </w:t>
            </w: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26.04.2027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80">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81">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CG</w:t>
              </w:r>
              <w:r w:rsidR="007255B5" w:rsidRPr="00E34816">
                <w:rPr>
                  <w:rFonts w:ascii="Times New Roman" w:hAnsi="Times New Roman" w:cs="Times New Roman"/>
                  <w:color w:val="0000FF"/>
                  <w:sz w:val="24"/>
                  <w:szCs w:val="24"/>
                  <w:u w:val="single"/>
                  <w:lang w:val="ru-RU"/>
                </w:rPr>
                <w:t>680</w:t>
              </w:r>
              <w:r w:rsidR="007255B5" w:rsidRPr="00E34816">
                <w:rPr>
                  <w:rFonts w:ascii="Times New Roman" w:hAnsi="Times New Roman" w:cs="Times New Roman"/>
                  <w:color w:val="0000FF"/>
                  <w:sz w:val="24"/>
                  <w:szCs w:val="24"/>
                  <w:u w:val="single"/>
                </w:rPr>
                <w:t>YME</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60</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Основные этапы эволюции беспозвоночных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29.04.2027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82">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83">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X</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LWWBB</w:t>
              </w:r>
              <w:r w:rsidR="007255B5" w:rsidRPr="00E34816">
                <w:rPr>
                  <w:rFonts w:ascii="Times New Roman" w:hAnsi="Times New Roman" w:cs="Times New Roman"/>
                  <w:color w:val="0000FF"/>
                  <w:sz w:val="24"/>
                  <w:szCs w:val="24"/>
                  <w:u w:val="single"/>
                  <w:lang w:val="ru-RU"/>
                </w:rPr>
                <w:t>7</w:t>
              </w:r>
              <w:r w:rsidR="007255B5" w:rsidRPr="00E34816">
                <w:rPr>
                  <w:rFonts w:ascii="Times New Roman" w:hAnsi="Times New Roman" w:cs="Times New Roman"/>
                  <w:color w:val="0000FF"/>
                  <w:sz w:val="24"/>
                  <w:szCs w:val="24"/>
                  <w:u w:val="single"/>
                </w:rPr>
                <w:t>Q</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61</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 xml:space="preserve">Основные этапы эволюции позвоночных </w:t>
            </w:r>
            <w:r w:rsidRPr="00E34816">
              <w:rPr>
                <w:rFonts w:ascii="Times New Roman" w:hAnsi="Times New Roman" w:cs="Times New Roman"/>
                <w:color w:val="000000"/>
                <w:sz w:val="24"/>
                <w:szCs w:val="24"/>
                <w:lang w:val="ru-RU"/>
              </w:rPr>
              <w:lastRenderedPageBreak/>
              <w:t>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lastRenderedPageBreak/>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03.05.2027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84">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AVOT</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YRZU</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lastRenderedPageBreak/>
              <w:t>62</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Животные и среда обитания</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06.05.2027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85"/>
          </w:p>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p>
          <w:p w:rsidR="000C468F" w:rsidRPr="00E34816" w:rsidRDefault="00A27F69">
            <w:pPr>
              <w:spacing w:after="0"/>
              <w:ind w:left="135"/>
              <w:rPr>
                <w:rFonts w:ascii="Times New Roman" w:hAnsi="Times New Roman" w:cs="Times New Roman"/>
                <w:sz w:val="24"/>
                <w:szCs w:val="24"/>
                <w:lang w:val="ru-RU"/>
              </w:rPr>
            </w:pPr>
            <w:hyperlink r:id="rId386">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/3</w:t>
              </w:r>
              <w:r w:rsidR="007255B5" w:rsidRPr="00E34816">
                <w:rPr>
                  <w:rFonts w:ascii="Times New Roman" w:hAnsi="Times New Roman" w:cs="Times New Roman"/>
                  <w:color w:val="0000FF"/>
                  <w:sz w:val="24"/>
                  <w:szCs w:val="24"/>
                  <w:u w:val="single"/>
                </w:rPr>
                <w:t>PBN</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OFJT</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63</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Популяции животных, их характеристики. Пищевые связи в природном сообществе</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13.05.2027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87">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88">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RO</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GWZ</w:t>
              </w:r>
              <w:r w:rsidR="007255B5" w:rsidRPr="00E34816">
                <w:rPr>
                  <w:rFonts w:ascii="Times New Roman" w:hAnsi="Times New Roman" w:cs="Times New Roman"/>
                  <w:color w:val="0000FF"/>
                  <w:sz w:val="24"/>
                  <w:szCs w:val="24"/>
                  <w:u w:val="single"/>
                  <w:lang w:val="ru-RU"/>
                </w:rPr>
                <w:t>8</w:t>
              </w:r>
              <w:r w:rsidR="007255B5" w:rsidRPr="00E34816">
                <w:rPr>
                  <w:rFonts w:ascii="Times New Roman" w:hAnsi="Times New Roman" w:cs="Times New Roman"/>
                  <w:color w:val="0000FF"/>
                  <w:sz w:val="24"/>
                  <w:szCs w:val="24"/>
                  <w:u w:val="single"/>
                </w:rPr>
                <w:t>T</w:t>
              </w:r>
              <w:r w:rsidR="007255B5" w:rsidRPr="00E34816">
                <w:rPr>
                  <w:rFonts w:ascii="Times New Roman" w:hAnsi="Times New Roman" w:cs="Times New Roman"/>
                  <w:color w:val="0000FF"/>
                  <w:sz w:val="24"/>
                  <w:szCs w:val="24"/>
                  <w:u w:val="single"/>
                  <w:lang w:val="ru-RU"/>
                </w:rPr>
                <w:t>9</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64</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Животный мир природных зон Земли</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17.05.2027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89">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90">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/5</w:t>
              </w:r>
              <w:r w:rsidR="007255B5" w:rsidRPr="00E34816">
                <w:rPr>
                  <w:rFonts w:ascii="Times New Roman" w:hAnsi="Times New Roman" w:cs="Times New Roman"/>
                  <w:color w:val="0000FF"/>
                  <w:sz w:val="24"/>
                  <w:szCs w:val="24"/>
                  <w:u w:val="single"/>
                </w:rPr>
                <w:t>DTMJL</w:t>
              </w:r>
              <w:r w:rsidR="007255B5" w:rsidRPr="00E34816">
                <w:rPr>
                  <w:rFonts w:ascii="Times New Roman" w:hAnsi="Times New Roman" w:cs="Times New Roman"/>
                  <w:color w:val="0000FF"/>
                  <w:sz w:val="24"/>
                  <w:szCs w:val="24"/>
                  <w:u w:val="single"/>
                  <w:lang w:val="ru-RU"/>
                </w:rPr>
                <w:t>9</w:t>
              </w:r>
              <w:r w:rsidR="007255B5" w:rsidRPr="00E34816">
                <w:rPr>
                  <w:rFonts w:ascii="Times New Roman" w:hAnsi="Times New Roman" w:cs="Times New Roman"/>
                  <w:color w:val="0000FF"/>
                  <w:sz w:val="24"/>
                  <w:szCs w:val="24"/>
                  <w:u w:val="single"/>
                </w:rPr>
                <w:t>AR</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65</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Воздействие человека на животных в природе</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20.05.2027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91">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92">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V</w:t>
              </w:r>
              <w:r w:rsidR="007255B5" w:rsidRPr="00E34816">
                <w:rPr>
                  <w:rFonts w:ascii="Times New Roman" w:hAnsi="Times New Roman" w:cs="Times New Roman"/>
                  <w:color w:val="0000FF"/>
                  <w:sz w:val="24"/>
                  <w:szCs w:val="24"/>
                  <w:u w:val="single"/>
                  <w:lang w:val="ru-RU"/>
                </w:rPr>
                <w:t>72</w:t>
              </w:r>
              <w:r w:rsidR="007255B5" w:rsidRPr="00E34816">
                <w:rPr>
                  <w:rFonts w:ascii="Times New Roman" w:hAnsi="Times New Roman" w:cs="Times New Roman"/>
                  <w:color w:val="0000FF"/>
                  <w:sz w:val="24"/>
                  <w:szCs w:val="24"/>
                  <w:u w:val="single"/>
                </w:rPr>
                <w:t>VIUL</w:t>
              </w:r>
              <w:r w:rsidR="007255B5" w:rsidRPr="00E34816">
                <w:rPr>
                  <w:rFonts w:ascii="Times New Roman" w:hAnsi="Times New Roman" w:cs="Times New Roman"/>
                  <w:color w:val="0000FF"/>
                  <w:sz w:val="24"/>
                  <w:szCs w:val="24"/>
                  <w:u w:val="single"/>
                  <w:lang w:val="ru-RU"/>
                </w:rPr>
                <w:t>4</w:t>
              </w:r>
              <w:r w:rsidR="007255B5" w:rsidRPr="00E34816">
                <w:rPr>
                  <w:rFonts w:ascii="Times New Roman" w:hAnsi="Times New Roman" w:cs="Times New Roman"/>
                  <w:color w:val="0000FF"/>
                  <w:sz w:val="24"/>
                  <w:szCs w:val="24"/>
                  <w:u w:val="single"/>
                </w:rPr>
                <w:t>D</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66</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rPr>
            </w:pPr>
            <w:r w:rsidRPr="00E34816">
              <w:rPr>
                <w:rFonts w:ascii="Times New Roman" w:hAnsi="Times New Roman" w:cs="Times New Roman"/>
                <w:color w:val="000000"/>
                <w:sz w:val="24"/>
                <w:szCs w:val="24"/>
              </w:rPr>
              <w:t>Сельскохозяйственные животные</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24.05.2027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FF"/>
                <w:sz w:val="24"/>
                <w:szCs w:val="24"/>
                <w:u w:val="single"/>
                <w:lang w:val="ru-RU"/>
              </w:rPr>
              <w:t>Библиотека ЦОК</w:t>
            </w:r>
            <w:hyperlink r:id="rId393">
              <w:r w:rsidRPr="00E34816">
                <w:rPr>
                  <w:rFonts w:ascii="Times New Roman" w:hAnsi="Times New Roman" w:cs="Times New Roman"/>
                  <w:color w:val="0000FF"/>
                  <w:sz w:val="24"/>
                  <w:szCs w:val="24"/>
                  <w:u w:val="single"/>
                </w:rPr>
                <w:t>https</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m</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edsoo</w:t>
              </w:r>
              <w:r w:rsidRPr="00E34816">
                <w:rPr>
                  <w:rFonts w:ascii="Times New Roman" w:hAnsi="Times New Roman" w:cs="Times New Roman"/>
                  <w:color w:val="0000FF"/>
                  <w:sz w:val="24"/>
                  <w:szCs w:val="24"/>
                  <w:u w:val="single"/>
                  <w:lang w:val="ru-RU"/>
                </w:rPr>
                <w:t>.</w:t>
              </w:r>
              <w:r w:rsidRPr="00E34816">
                <w:rPr>
                  <w:rFonts w:ascii="Times New Roman" w:hAnsi="Times New Roman" w:cs="Times New Roman"/>
                  <w:color w:val="0000FF"/>
                  <w:sz w:val="24"/>
                  <w:szCs w:val="24"/>
                  <w:u w:val="single"/>
                </w:rPr>
                <w:t>ru</w:t>
              </w:r>
              <w:r w:rsidRPr="00E34816">
                <w:rPr>
                  <w:rFonts w:ascii="Times New Roman" w:hAnsi="Times New Roman" w:cs="Times New Roman"/>
                  <w:color w:val="0000FF"/>
                  <w:sz w:val="24"/>
                  <w:szCs w:val="24"/>
                  <w:u w:val="single"/>
                  <w:lang w:val="ru-RU"/>
                </w:rPr>
                <w:t>/2</w:t>
              </w:r>
              <w:r w:rsidRPr="00E34816">
                <w:rPr>
                  <w:rFonts w:ascii="Times New Roman" w:hAnsi="Times New Roman" w:cs="Times New Roman"/>
                  <w:color w:val="0000FF"/>
                  <w:sz w:val="24"/>
                  <w:szCs w:val="24"/>
                  <w:u w:val="single"/>
                </w:rPr>
                <w:t>NS</w:t>
              </w:r>
              <w:r w:rsidRPr="00E34816">
                <w:rPr>
                  <w:rFonts w:ascii="Times New Roman" w:hAnsi="Times New Roman" w:cs="Times New Roman"/>
                  <w:color w:val="0000FF"/>
                  <w:sz w:val="24"/>
                  <w:szCs w:val="24"/>
                  <w:u w:val="single"/>
                  <w:lang w:val="ru-RU"/>
                </w:rPr>
                <w:t>8</w:t>
              </w:r>
              <w:r w:rsidRPr="00E34816">
                <w:rPr>
                  <w:rFonts w:ascii="Times New Roman" w:hAnsi="Times New Roman" w:cs="Times New Roman"/>
                  <w:color w:val="0000FF"/>
                  <w:sz w:val="24"/>
                  <w:szCs w:val="24"/>
                  <w:u w:val="single"/>
                </w:rPr>
                <w:t>XO</w:t>
              </w:r>
              <w:r w:rsidRPr="00E34816">
                <w:rPr>
                  <w:rFonts w:ascii="Times New Roman" w:hAnsi="Times New Roman" w:cs="Times New Roman"/>
                  <w:color w:val="0000FF"/>
                  <w:sz w:val="24"/>
                  <w:szCs w:val="24"/>
                  <w:u w:val="single"/>
                  <w:lang w:val="ru-RU"/>
                </w:rPr>
                <w:t>45</w:t>
              </w:r>
              <w:r w:rsidRPr="00E34816">
                <w:rPr>
                  <w:rFonts w:ascii="Times New Roman" w:hAnsi="Times New Roman" w:cs="Times New Roman"/>
                  <w:color w:val="0000FF"/>
                  <w:sz w:val="24"/>
                  <w:szCs w:val="24"/>
                  <w:u w:val="single"/>
                </w:rPr>
                <w:t>L</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67</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Животные в городе. Меры сохранения животного мира</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27.05.2027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94">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95">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XH</w:t>
              </w:r>
              <w:r w:rsidR="007255B5" w:rsidRPr="00E34816">
                <w:rPr>
                  <w:rFonts w:ascii="Times New Roman" w:hAnsi="Times New Roman" w:cs="Times New Roman"/>
                  <w:color w:val="0000FF"/>
                  <w:sz w:val="24"/>
                  <w:szCs w:val="24"/>
                  <w:u w:val="single"/>
                  <w:lang w:val="ru-RU"/>
                </w:rPr>
                <w:t>17</w:t>
              </w:r>
              <w:r w:rsidR="007255B5" w:rsidRPr="00E34816">
                <w:rPr>
                  <w:rFonts w:ascii="Times New Roman" w:hAnsi="Times New Roman" w:cs="Times New Roman"/>
                  <w:color w:val="0000FF"/>
                  <w:sz w:val="24"/>
                  <w:szCs w:val="24"/>
                  <w:u w:val="single"/>
                </w:rPr>
                <w:t>STL</w:t>
              </w:r>
              <w:r w:rsidR="007255B5" w:rsidRPr="00E34816">
                <w:rPr>
                  <w:rFonts w:ascii="Times New Roman" w:hAnsi="Times New Roman" w:cs="Times New Roman"/>
                  <w:color w:val="0000FF"/>
                  <w:sz w:val="24"/>
                  <w:szCs w:val="24"/>
                  <w:u w:val="single"/>
                  <w:lang w:val="ru-RU"/>
                </w:rPr>
                <w:t>21</w:t>
              </w:r>
            </w:hyperlink>
          </w:p>
        </w:tc>
      </w:tr>
      <w:tr w:rsidR="000C468F" w:rsidRPr="00E34816">
        <w:trPr>
          <w:trHeight w:val="144"/>
        </w:trPr>
        <w:tc>
          <w:tcPr>
            <w:tcW w:w="478"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rPr>
                <w:rFonts w:ascii="Times New Roman" w:hAnsi="Times New Roman" w:cs="Times New Roman"/>
                <w:sz w:val="24"/>
                <w:szCs w:val="24"/>
              </w:rPr>
            </w:pPr>
            <w:r w:rsidRPr="00E34816">
              <w:rPr>
                <w:rFonts w:ascii="Times New Roman" w:hAnsi="Times New Roman" w:cs="Times New Roman"/>
                <w:color w:val="000000"/>
                <w:sz w:val="24"/>
                <w:szCs w:val="24"/>
              </w:rPr>
              <w:t>68</w:t>
            </w:r>
          </w:p>
        </w:tc>
        <w:tc>
          <w:tcPr>
            <w:tcW w:w="3359"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Резервный урок. Обобщающий урок по теме «Систематические группы животных»</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1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spacing w:after="0" w:line="276" w:lineRule="exact"/>
              <w:ind w:left="135"/>
              <w:jc w:val="center"/>
              <w:rPr>
                <w:rFonts w:ascii="Times New Roman" w:hAnsi="Times New Roman" w:cs="Times New Roman"/>
                <w:sz w:val="24"/>
                <w:szCs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165E39">
            <w:pPr>
              <w:spacing w:after="0"/>
              <w:ind w:left="135"/>
              <w:rPr>
                <w:rFonts w:ascii="Times New Roman" w:hAnsi="Times New Roman" w:cs="Times New Roman"/>
                <w:sz w:val="24"/>
                <w:szCs w:val="24"/>
                <w:lang w:val="ru-RU"/>
              </w:rPr>
            </w:pPr>
            <w:r w:rsidRPr="00E34816">
              <w:rPr>
                <w:rFonts w:ascii="Times New Roman" w:hAnsi="Times New Roman" w:cs="Times New Roman"/>
                <w:sz w:val="24"/>
                <w:szCs w:val="24"/>
                <w:lang w:val="ru-RU"/>
              </w:rPr>
              <w:t>27.05.2027</w:t>
            </w:r>
          </w:p>
        </w:tc>
        <w:tc>
          <w:tcPr>
            <w:tcW w:w="270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A27F69">
            <w:pPr>
              <w:spacing w:after="0"/>
              <w:ind w:left="135"/>
              <w:rPr>
                <w:rFonts w:ascii="Times New Roman" w:hAnsi="Times New Roman" w:cs="Times New Roman"/>
                <w:sz w:val="24"/>
                <w:szCs w:val="24"/>
                <w:lang w:val="ru-RU"/>
              </w:rPr>
            </w:pPr>
            <w:hyperlink r:id="rId396">
              <w:r w:rsidR="007255B5" w:rsidRPr="00E34816">
                <w:rPr>
                  <w:rFonts w:ascii="Times New Roman" w:hAnsi="Times New Roman" w:cs="Times New Roman"/>
                  <w:color w:val="0000FF"/>
                  <w:sz w:val="24"/>
                  <w:szCs w:val="24"/>
                  <w:u w:val="single"/>
                  <w:lang w:val="ru-RU"/>
                </w:rPr>
                <w:t>Библиотека ЦОК</w:t>
              </w:r>
            </w:hyperlink>
          </w:p>
          <w:p w:rsidR="000C468F" w:rsidRPr="00E34816" w:rsidRDefault="00A27F69">
            <w:pPr>
              <w:spacing w:after="0"/>
              <w:ind w:left="135"/>
              <w:rPr>
                <w:rFonts w:ascii="Times New Roman" w:hAnsi="Times New Roman" w:cs="Times New Roman"/>
                <w:sz w:val="24"/>
                <w:szCs w:val="24"/>
                <w:lang w:val="ru-RU"/>
              </w:rPr>
            </w:pPr>
            <w:hyperlink r:id="rId397">
              <w:r w:rsidR="007255B5" w:rsidRPr="00E34816">
                <w:rPr>
                  <w:rFonts w:ascii="Times New Roman" w:hAnsi="Times New Roman" w:cs="Times New Roman"/>
                  <w:color w:val="0000FF"/>
                  <w:sz w:val="24"/>
                  <w:szCs w:val="24"/>
                  <w:u w:val="single"/>
                </w:rPr>
                <w:t>https</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m</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edsoo</w:t>
              </w:r>
              <w:r w:rsidR="007255B5" w:rsidRPr="00E34816">
                <w:rPr>
                  <w:rFonts w:ascii="Times New Roman" w:hAnsi="Times New Roman" w:cs="Times New Roman"/>
                  <w:color w:val="0000FF"/>
                  <w:sz w:val="24"/>
                  <w:szCs w:val="24"/>
                  <w:u w:val="single"/>
                  <w:lang w:val="ru-RU"/>
                </w:rPr>
                <w:t>.</w:t>
              </w:r>
              <w:r w:rsidR="007255B5" w:rsidRPr="00E34816">
                <w:rPr>
                  <w:rFonts w:ascii="Times New Roman" w:hAnsi="Times New Roman" w:cs="Times New Roman"/>
                  <w:color w:val="0000FF"/>
                  <w:sz w:val="24"/>
                  <w:szCs w:val="24"/>
                  <w:u w:val="single"/>
                </w:rPr>
                <w:t>ru</w:t>
              </w:r>
              <w:r w:rsidR="007255B5" w:rsidRPr="00E34816">
                <w:rPr>
                  <w:rFonts w:ascii="Times New Roman" w:hAnsi="Times New Roman" w:cs="Times New Roman"/>
                  <w:color w:val="0000FF"/>
                  <w:sz w:val="24"/>
                  <w:szCs w:val="24"/>
                  <w:u w:val="single"/>
                  <w:lang w:val="ru-RU"/>
                </w:rPr>
                <w:t>/75</w:t>
              </w:r>
              <w:r w:rsidR="007255B5" w:rsidRPr="00E34816">
                <w:rPr>
                  <w:rFonts w:ascii="Times New Roman" w:hAnsi="Times New Roman" w:cs="Times New Roman"/>
                  <w:color w:val="0000FF"/>
                  <w:sz w:val="24"/>
                  <w:szCs w:val="24"/>
                  <w:u w:val="single"/>
                </w:rPr>
                <w:t>NFN</w:t>
              </w:r>
              <w:r w:rsidR="007255B5" w:rsidRPr="00E34816">
                <w:rPr>
                  <w:rFonts w:ascii="Times New Roman" w:hAnsi="Times New Roman" w:cs="Times New Roman"/>
                  <w:color w:val="0000FF"/>
                  <w:sz w:val="24"/>
                  <w:szCs w:val="24"/>
                  <w:u w:val="single"/>
                  <w:lang w:val="ru-RU"/>
                </w:rPr>
                <w:t>1</w:t>
              </w:r>
              <w:r w:rsidR="007255B5" w:rsidRPr="00E34816">
                <w:rPr>
                  <w:rFonts w:ascii="Times New Roman" w:hAnsi="Times New Roman" w:cs="Times New Roman"/>
                  <w:color w:val="0000FF"/>
                  <w:sz w:val="24"/>
                  <w:szCs w:val="24"/>
                  <w:u w:val="single"/>
                </w:rPr>
                <w:t>MTO</w:t>
              </w:r>
            </w:hyperlink>
          </w:p>
        </w:tc>
      </w:tr>
      <w:tr w:rsidR="000C468F" w:rsidRPr="00E34816">
        <w:trPr>
          <w:trHeight w:val="144"/>
        </w:trPr>
        <w:tc>
          <w:tcPr>
            <w:tcW w:w="3837"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ind w:left="135"/>
              <w:rPr>
                <w:rFonts w:ascii="Times New Roman" w:hAnsi="Times New Roman" w:cs="Times New Roman"/>
                <w:sz w:val="24"/>
                <w:szCs w:val="24"/>
                <w:lang w:val="ru-RU"/>
              </w:rPr>
            </w:pPr>
            <w:r w:rsidRPr="00E34816">
              <w:rPr>
                <w:rFonts w:ascii="Times New Roman" w:hAnsi="Times New Roman" w:cs="Times New Roman"/>
                <w:color w:val="000000"/>
                <w:sz w:val="24"/>
                <w:szCs w:val="24"/>
                <w:lang w:val="ru-RU"/>
              </w:rPr>
              <w:t>ОБЩЕЕ КОЛИЧЕСТВО ЧАСОВ ПО ПРОГРАММЕ</w:t>
            </w:r>
          </w:p>
        </w:tc>
        <w:tc>
          <w:tcPr>
            <w:tcW w:w="1082"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lang w:val="ru-RU"/>
              </w:rPr>
              <w:t xml:space="preserve"> </w:t>
            </w:r>
            <w:r w:rsidRPr="00E34816">
              <w:rPr>
                <w:rFonts w:ascii="Times New Roman" w:hAnsi="Times New Roman" w:cs="Times New Roman"/>
                <w:color w:val="000000"/>
                <w:sz w:val="24"/>
                <w:szCs w:val="24"/>
              </w:rPr>
              <w:t xml:space="preserve">68 </w:t>
            </w:r>
          </w:p>
        </w:tc>
        <w:tc>
          <w:tcPr>
            <w:tcW w:w="2061"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2 </w:t>
            </w:r>
          </w:p>
        </w:tc>
        <w:tc>
          <w:tcPr>
            <w:tcW w:w="2210" w:type="dxa"/>
            <w:tcBorders>
              <w:top w:val="single" w:sz="6" w:space="0" w:color="000000"/>
              <w:left w:val="single" w:sz="6" w:space="0" w:color="000000"/>
              <w:bottom w:val="single" w:sz="6" w:space="0" w:color="000000"/>
              <w:right w:val="single" w:sz="6" w:space="0" w:color="000000"/>
            </w:tcBorders>
            <w:vAlign w:val="center"/>
          </w:tcPr>
          <w:p w:rsidR="000C468F" w:rsidRPr="00E34816" w:rsidRDefault="007255B5">
            <w:pPr>
              <w:spacing w:after="0" w:line="276" w:lineRule="exact"/>
              <w:ind w:left="135"/>
              <w:jc w:val="center"/>
              <w:rPr>
                <w:rFonts w:ascii="Times New Roman" w:hAnsi="Times New Roman" w:cs="Times New Roman"/>
                <w:sz w:val="24"/>
                <w:szCs w:val="24"/>
              </w:rPr>
            </w:pPr>
            <w:r w:rsidRPr="00E34816">
              <w:rPr>
                <w:rFonts w:ascii="Times New Roman" w:hAnsi="Times New Roman" w:cs="Times New Roman"/>
                <w:color w:val="000000"/>
                <w:sz w:val="24"/>
                <w:szCs w:val="24"/>
              </w:rPr>
              <w:t xml:space="preserve"> 11.5 </w:t>
            </w:r>
          </w:p>
        </w:tc>
        <w:tc>
          <w:tcPr>
            <w:tcW w:w="4403" w:type="dxa"/>
            <w:gridSpan w:val="2"/>
            <w:tcBorders>
              <w:top w:val="single" w:sz="6" w:space="0" w:color="000000"/>
              <w:left w:val="single" w:sz="6" w:space="0" w:color="000000"/>
              <w:bottom w:val="single" w:sz="6" w:space="0" w:color="000000"/>
              <w:right w:val="single" w:sz="6" w:space="0" w:color="000000"/>
            </w:tcBorders>
            <w:vAlign w:val="center"/>
          </w:tcPr>
          <w:p w:rsidR="000C468F" w:rsidRPr="00E34816" w:rsidRDefault="000C468F">
            <w:pPr>
              <w:rPr>
                <w:rFonts w:ascii="Times New Roman" w:hAnsi="Times New Roman" w:cs="Times New Roman"/>
                <w:sz w:val="24"/>
                <w:szCs w:val="24"/>
              </w:rPr>
            </w:pPr>
          </w:p>
        </w:tc>
      </w:tr>
    </w:tbl>
    <w:p w:rsidR="000C468F" w:rsidRPr="00E34816" w:rsidRDefault="000C468F">
      <w:pPr>
        <w:rPr>
          <w:rFonts w:ascii="Times New Roman" w:hAnsi="Times New Roman" w:cs="Times New Roman"/>
          <w:sz w:val="24"/>
          <w:szCs w:val="24"/>
        </w:rPr>
        <w:sectPr w:rsidR="000C468F" w:rsidRPr="00E34816" w:rsidSect="00E34816">
          <w:pgSz w:w="16383" w:h="11906" w:orient="landscape"/>
          <w:pgMar w:top="567" w:right="1440" w:bottom="567" w:left="1440" w:header="0" w:footer="0" w:gutter="0"/>
          <w:cols w:space="720"/>
          <w:formProt w:val="0"/>
          <w:docGrid w:linePitch="100" w:charSpace="4096"/>
        </w:sectPr>
      </w:pPr>
    </w:p>
    <w:p w:rsidR="000C468F" w:rsidRPr="00E34816" w:rsidRDefault="007255B5">
      <w:pPr>
        <w:spacing w:after="0"/>
        <w:ind w:left="120"/>
        <w:rPr>
          <w:rFonts w:ascii="Times New Roman" w:hAnsi="Times New Roman" w:cs="Times New Roman"/>
          <w:sz w:val="24"/>
          <w:szCs w:val="24"/>
          <w:lang w:val="ru-RU"/>
        </w:rPr>
      </w:pPr>
      <w:bookmarkStart w:id="9" w:name="block-49445495"/>
      <w:bookmarkEnd w:id="9"/>
      <w:r w:rsidRPr="00E34816">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0C468F" w:rsidRPr="00E34816" w:rsidRDefault="007255B5">
      <w:pPr>
        <w:spacing w:after="0" w:line="480" w:lineRule="exact"/>
        <w:ind w:left="120"/>
        <w:rPr>
          <w:rFonts w:ascii="Times New Roman" w:hAnsi="Times New Roman" w:cs="Times New Roman"/>
          <w:sz w:val="24"/>
          <w:szCs w:val="24"/>
        </w:rPr>
      </w:pPr>
      <w:r w:rsidRPr="00E34816">
        <w:rPr>
          <w:rFonts w:ascii="Times New Roman" w:hAnsi="Times New Roman" w:cs="Times New Roman"/>
          <w:b/>
          <w:color w:val="000000"/>
          <w:sz w:val="24"/>
          <w:szCs w:val="24"/>
        </w:rPr>
        <w:t>ОБЯЗАТЕЛЬНЫЕ УЧЕБНЫЕ МАТЕРИАЛЫ ДЛЯ УЧЕНИКА</w:t>
      </w:r>
    </w:p>
    <w:p w:rsidR="000C468F" w:rsidRPr="00E34816" w:rsidRDefault="007255B5">
      <w:pPr>
        <w:spacing w:after="0" w:line="480" w:lineRule="exact"/>
        <w:ind w:left="120"/>
        <w:rPr>
          <w:rFonts w:ascii="Times New Roman" w:hAnsi="Times New Roman" w:cs="Times New Roman"/>
          <w:bCs/>
          <w:sz w:val="24"/>
          <w:szCs w:val="24"/>
          <w:lang w:val="ru-RU"/>
        </w:rPr>
      </w:pPr>
      <w:r w:rsidRPr="00E34816">
        <w:rPr>
          <w:rFonts w:ascii="Times New Roman" w:hAnsi="Times New Roman" w:cs="Times New Roman"/>
          <w:bCs/>
          <w:sz w:val="24"/>
          <w:szCs w:val="24"/>
          <w:lang w:val="ru-RU"/>
        </w:rPr>
        <w:t>5 класс В.Пасечник “Биология. Бактерии,грибы,растения”</w:t>
      </w:r>
    </w:p>
    <w:p w:rsidR="000C468F" w:rsidRPr="00E34816" w:rsidRDefault="007255B5">
      <w:pPr>
        <w:spacing w:after="0" w:line="480" w:lineRule="exact"/>
        <w:ind w:left="120"/>
        <w:rPr>
          <w:rFonts w:ascii="Times New Roman" w:hAnsi="Times New Roman" w:cs="Times New Roman"/>
          <w:bCs/>
          <w:sz w:val="24"/>
          <w:szCs w:val="24"/>
          <w:lang w:val="ru-RU"/>
        </w:rPr>
      </w:pPr>
      <w:r w:rsidRPr="00E34816">
        <w:rPr>
          <w:rFonts w:ascii="Times New Roman" w:hAnsi="Times New Roman" w:cs="Times New Roman"/>
          <w:bCs/>
          <w:sz w:val="24"/>
          <w:szCs w:val="24"/>
          <w:lang w:val="ru-RU"/>
        </w:rPr>
        <w:t>6-7 класс Учебник под редакцией В.Пасечник</w:t>
      </w:r>
    </w:p>
    <w:p w:rsidR="000C468F" w:rsidRPr="00E34816" w:rsidRDefault="007255B5">
      <w:pPr>
        <w:spacing w:after="0" w:line="480" w:lineRule="exact"/>
        <w:ind w:left="120"/>
        <w:rPr>
          <w:rFonts w:ascii="Times New Roman" w:hAnsi="Times New Roman" w:cs="Times New Roman"/>
          <w:bCs/>
          <w:sz w:val="24"/>
          <w:szCs w:val="24"/>
          <w:lang w:val="ru-RU"/>
        </w:rPr>
      </w:pPr>
      <w:r w:rsidRPr="00E34816">
        <w:rPr>
          <w:rFonts w:ascii="Times New Roman" w:hAnsi="Times New Roman" w:cs="Times New Roman"/>
          <w:bCs/>
          <w:sz w:val="24"/>
          <w:szCs w:val="24"/>
          <w:lang w:val="ru-RU"/>
        </w:rPr>
        <w:t>Рабочая тетрадь</w:t>
      </w:r>
    </w:p>
    <w:p w:rsidR="000C468F" w:rsidRPr="00E34816" w:rsidRDefault="007255B5">
      <w:pPr>
        <w:spacing w:after="0" w:line="480" w:lineRule="exact"/>
        <w:ind w:left="120"/>
        <w:rPr>
          <w:rFonts w:ascii="Times New Roman" w:hAnsi="Times New Roman" w:cs="Times New Roman"/>
          <w:bCs/>
          <w:sz w:val="24"/>
          <w:szCs w:val="24"/>
          <w:lang w:val="ru-RU"/>
        </w:rPr>
      </w:pPr>
      <w:r w:rsidRPr="00E34816">
        <w:rPr>
          <w:rFonts w:ascii="Times New Roman" w:hAnsi="Times New Roman" w:cs="Times New Roman"/>
          <w:bCs/>
          <w:sz w:val="24"/>
          <w:szCs w:val="24"/>
          <w:lang w:val="ru-RU"/>
        </w:rPr>
        <w:t>ЦОР</w:t>
      </w:r>
    </w:p>
    <w:p w:rsidR="000C468F" w:rsidRPr="00E34816" w:rsidRDefault="000C468F">
      <w:pPr>
        <w:spacing w:after="0"/>
        <w:ind w:left="120"/>
        <w:rPr>
          <w:rFonts w:ascii="Times New Roman" w:hAnsi="Times New Roman" w:cs="Times New Roman"/>
          <w:sz w:val="24"/>
          <w:szCs w:val="24"/>
          <w:lang w:val="ru-RU"/>
        </w:rPr>
      </w:pPr>
    </w:p>
    <w:p w:rsidR="000C468F" w:rsidRPr="00E34816" w:rsidRDefault="007255B5">
      <w:pPr>
        <w:spacing w:after="0" w:line="480" w:lineRule="exact"/>
        <w:ind w:left="120"/>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МЕТОДИЧЕСКИЕ МАТЕРИАЛЫ ДЛЯ УЧИТЕЛЯ</w:t>
      </w:r>
    </w:p>
    <w:p w:rsidR="000C468F" w:rsidRPr="00E34816" w:rsidRDefault="000C468F">
      <w:pPr>
        <w:spacing w:after="0" w:line="480" w:lineRule="exact"/>
        <w:ind w:left="120"/>
        <w:rPr>
          <w:rFonts w:ascii="Times New Roman" w:hAnsi="Times New Roman" w:cs="Times New Roman"/>
          <w:sz w:val="24"/>
          <w:szCs w:val="24"/>
          <w:lang w:val="ru-RU"/>
        </w:rPr>
      </w:pPr>
    </w:p>
    <w:p w:rsidR="000C468F" w:rsidRPr="00E34816" w:rsidRDefault="007255B5">
      <w:pPr>
        <w:spacing w:after="0"/>
        <w:ind w:left="120"/>
        <w:rPr>
          <w:rFonts w:ascii="Times New Roman" w:hAnsi="Times New Roman" w:cs="Times New Roman"/>
          <w:bCs/>
          <w:sz w:val="24"/>
          <w:szCs w:val="24"/>
          <w:lang w:val="ru-RU"/>
        </w:rPr>
      </w:pPr>
      <w:r w:rsidRPr="00E34816">
        <w:rPr>
          <w:rFonts w:ascii="Times New Roman" w:hAnsi="Times New Roman" w:cs="Times New Roman"/>
          <w:bCs/>
          <w:sz w:val="24"/>
          <w:szCs w:val="24"/>
          <w:lang w:val="ru-RU"/>
        </w:rPr>
        <w:t>Методические пособия</w:t>
      </w:r>
    </w:p>
    <w:p w:rsidR="000C468F" w:rsidRPr="00E34816" w:rsidRDefault="007255B5">
      <w:pPr>
        <w:spacing w:after="0"/>
        <w:ind w:left="120"/>
        <w:rPr>
          <w:rFonts w:ascii="Times New Roman" w:hAnsi="Times New Roman" w:cs="Times New Roman"/>
          <w:bCs/>
          <w:sz w:val="24"/>
          <w:szCs w:val="24"/>
          <w:lang w:val="ru-RU"/>
        </w:rPr>
      </w:pPr>
      <w:r w:rsidRPr="00E34816">
        <w:rPr>
          <w:rFonts w:ascii="Times New Roman" w:hAnsi="Times New Roman" w:cs="Times New Roman"/>
          <w:bCs/>
          <w:sz w:val="24"/>
          <w:szCs w:val="24"/>
          <w:lang w:val="ru-RU"/>
        </w:rPr>
        <w:t>Поурочные разработки</w:t>
      </w:r>
    </w:p>
    <w:p w:rsidR="000C468F" w:rsidRPr="00E34816" w:rsidRDefault="007255B5">
      <w:pPr>
        <w:spacing w:after="0"/>
        <w:ind w:left="120"/>
        <w:rPr>
          <w:rFonts w:ascii="Times New Roman" w:hAnsi="Times New Roman" w:cs="Times New Roman"/>
          <w:bCs/>
          <w:sz w:val="24"/>
          <w:szCs w:val="24"/>
          <w:lang w:val="ru-RU"/>
        </w:rPr>
      </w:pPr>
      <w:r w:rsidRPr="00E34816">
        <w:rPr>
          <w:rFonts w:ascii="Times New Roman" w:hAnsi="Times New Roman" w:cs="Times New Roman"/>
          <w:bCs/>
          <w:sz w:val="24"/>
          <w:szCs w:val="24"/>
          <w:lang w:val="ru-RU"/>
        </w:rPr>
        <w:t>Дидактический материал</w:t>
      </w:r>
    </w:p>
    <w:p w:rsidR="000C468F" w:rsidRPr="00E34816" w:rsidRDefault="007255B5">
      <w:pPr>
        <w:spacing w:after="0" w:line="480" w:lineRule="exact"/>
        <w:ind w:left="120"/>
        <w:rPr>
          <w:rFonts w:ascii="Times New Roman" w:hAnsi="Times New Roman" w:cs="Times New Roman"/>
          <w:sz w:val="24"/>
          <w:szCs w:val="24"/>
          <w:lang w:val="ru-RU"/>
        </w:rPr>
      </w:pPr>
      <w:r w:rsidRPr="00E34816">
        <w:rPr>
          <w:rFonts w:ascii="Times New Roman" w:hAnsi="Times New Roman" w:cs="Times New Roman"/>
          <w:b/>
          <w:color w:val="000000"/>
          <w:sz w:val="24"/>
          <w:szCs w:val="24"/>
          <w:lang w:val="ru-RU"/>
        </w:rPr>
        <w:t>ЦИФРОВЫЕ ОБРАЗОВАТЕЛЬНЫЕ РЕСУРСЫ И РЕСУРСЫ СЕТИ ИНТЕРНЕТ</w:t>
      </w:r>
    </w:p>
    <w:p w:rsidR="000C468F" w:rsidRPr="00E34816" w:rsidRDefault="000C468F">
      <w:pPr>
        <w:spacing w:after="0" w:line="480" w:lineRule="exact"/>
        <w:ind w:left="120"/>
        <w:rPr>
          <w:rFonts w:ascii="Times New Roman" w:hAnsi="Times New Roman" w:cs="Times New Roman"/>
          <w:b/>
          <w:color w:val="000000"/>
          <w:sz w:val="24"/>
          <w:szCs w:val="24"/>
          <w:lang w:val="ru-RU"/>
        </w:rPr>
      </w:pPr>
    </w:p>
    <w:p w:rsidR="000C468F" w:rsidRPr="00E34816" w:rsidRDefault="007255B5" w:rsidP="00E34816">
      <w:pPr>
        <w:spacing w:after="0" w:line="480" w:lineRule="exact"/>
        <w:ind w:left="120"/>
        <w:rPr>
          <w:rFonts w:ascii="Times New Roman" w:hAnsi="Times New Roman" w:cs="Times New Roman"/>
          <w:sz w:val="24"/>
          <w:szCs w:val="24"/>
        </w:rPr>
      </w:pPr>
      <w:r w:rsidRPr="00E34816">
        <w:rPr>
          <w:rFonts w:ascii="Times New Roman" w:hAnsi="Times New Roman" w:cs="Times New Roman"/>
          <w:color w:val="000000"/>
          <w:sz w:val="24"/>
          <w:szCs w:val="24"/>
        </w:rPr>
        <w:t>Библиотека ЦОК.</w:t>
      </w:r>
    </w:p>
    <w:sectPr w:rsidR="000C468F" w:rsidRPr="00E34816" w:rsidSect="000C468F">
      <w:pgSz w:w="11906" w:h="16838"/>
      <w:pgMar w:top="1440" w:right="1440" w:bottom="1440" w:left="1440" w:header="0" w:footer="0" w:gutter="0"/>
      <w:cols w:space="708"/>
      <w:formProt w:val="0"/>
      <w:docGrid w:linePitch="100" w:charSpace="409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sig w:usb0="00000000" w:usb1="00000000" w:usb2="00000000" w:usb3="00000000" w:csb0="00000000" w:csb1="00000000"/>
  </w:font>
  <w:font w:name="WenQuanYi Zen Hei Sharp">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33F29"/>
    <w:multiLevelType w:val="multilevel"/>
    <w:tmpl w:val="ABF2FC3A"/>
    <w:lvl w:ilvl="0">
      <w:start w:val="4"/>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B7B2102"/>
    <w:multiLevelType w:val="multilevel"/>
    <w:tmpl w:val="1BF862E6"/>
    <w:lvl w:ilvl="0">
      <w:start w:val="5"/>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D9A00BF"/>
    <w:multiLevelType w:val="multilevel"/>
    <w:tmpl w:val="ACF6E188"/>
    <w:lvl w:ilvl="0">
      <w:start w:val="1"/>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EAB6A35"/>
    <w:multiLevelType w:val="multilevel"/>
    <w:tmpl w:val="A63E10D0"/>
    <w:lvl w:ilvl="0">
      <w:start w:val="8"/>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12A320E5"/>
    <w:multiLevelType w:val="multilevel"/>
    <w:tmpl w:val="7284B0EC"/>
    <w:lvl w:ilvl="0">
      <w:start w:val="2"/>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15103ABF"/>
    <w:multiLevelType w:val="multilevel"/>
    <w:tmpl w:val="F71478CE"/>
    <w:lvl w:ilvl="0">
      <w:start w:val="3"/>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9EF1756"/>
    <w:multiLevelType w:val="multilevel"/>
    <w:tmpl w:val="C444F07E"/>
    <w:lvl w:ilvl="0">
      <w:start w:val="10"/>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E2E0225"/>
    <w:multiLevelType w:val="multilevel"/>
    <w:tmpl w:val="C69A909C"/>
    <w:lvl w:ilvl="0">
      <w:start w:val="9"/>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EEB6415"/>
    <w:multiLevelType w:val="multilevel"/>
    <w:tmpl w:val="8C448AC6"/>
    <w:lvl w:ilvl="0">
      <w:start w:val="1"/>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EF01675"/>
    <w:multiLevelType w:val="multilevel"/>
    <w:tmpl w:val="5E7C4368"/>
    <w:lvl w:ilvl="0">
      <w:start w:val="6"/>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1FD159A5"/>
    <w:multiLevelType w:val="multilevel"/>
    <w:tmpl w:val="B9A8E580"/>
    <w:lvl w:ilvl="0">
      <w:start w:val="7"/>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23275A20"/>
    <w:multiLevelType w:val="multilevel"/>
    <w:tmpl w:val="77128BCE"/>
    <w:lvl w:ilvl="0">
      <w:start w:val="6"/>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41B6B93"/>
    <w:multiLevelType w:val="multilevel"/>
    <w:tmpl w:val="8B1E79E4"/>
    <w:lvl w:ilvl="0">
      <w:start w:val="15"/>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5E03E7F"/>
    <w:multiLevelType w:val="multilevel"/>
    <w:tmpl w:val="BE7ADD00"/>
    <w:lvl w:ilvl="0">
      <w:start w:val="12"/>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2CB4418A"/>
    <w:multiLevelType w:val="multilevel"/>
    <w:tmpl w:val="0C46370C"/>
    <w:lvl w:ilvl="0">
      <w:start w:val="2"/>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3738303C"/>
    <w:multiLevelType w:val="multilevel"/>
    <w:tmpl w:val="5224B366"/>
    <w:lvl w:ilvl="0">
      <w:start w:val="3"/>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3A087856"/>
    <w:multiLevelType w:val="multilevel"/>
    <w:tmpl w:val="777E9EE6"/>
    <w:lvl w:ilvl="0">
      <w:start w:val="14"/>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3C3F7977"/>
    <w:multiLevelType w:val="multilevel"/>
    <w:tmpl w:val="1C6E2EE0"/>
    <w:lvl w:ilvl="0">
      <w:start w:val="2"/>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40426553"/>
    <w:multiLevelType w:val="multilevel"/>
    <w:tmpl w:val="E0CC7D16"/>
    <w:lvl w:ilvl="0">
      <w:start w:val="5"/>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42851A30"/>
    <w:multiLevelType w:val="multilevel"/>
    <w:tmpl w:val="CEBEE5B0"/>
    <w:lvl w:ilvl="0">
      <w:start w:val="6"/>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470147B0"/>
    <w:multiLevelType w:val="multilevel"/>
    <w:tmpl w:val="F4AE73E8"/>
    <w:lvl w:ilvl="0">
      <w:start w:val="3"/>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4A850BD9"/>
    <w:multiLevelType w:val="multilevel"/>
    <w:tmpl w:val="564C30B2"/>
    <w:lvl w:ilvl="0">
      <w:start w:val="2"/>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53BF1406"/>
    <w:multiLevelType w:val="multilevel"/>
    <w:tmpl w:val="E1900528"/>
    <w:lvl w:ilvl="0">
      <w:start w:val="1"/>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542F4AC0"/>
    <w:multiLevelType w:val="multilevel"/>
    <w:tmpl w:val="B5B6781C"/>
    <w:lvl w:ilvl="0">
      <w:start w:val="11"/>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54F34318"/>
    <w:multiLevelType w:val="multilevel"/>
    <w:tmpl w:val="76787C22"/>
    <w:lvl w:ilvl="0">
      <w:start w:val="3"/>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588106FB"/>
    <w:multiLevelType w:val="multilevel"/>
    <w:tmpl w:val="DACA098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1F07C28"/>
    <w:multiLevelType w:val="multilevel"/>
    <w:tmpl w:val="A2A29DEA"/>
    <w:lvl w:ilvl="0">
      <w:start w:val="1"/>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61F36F6D"/>
    <w:multiLevelType w:val="multilevel"/>
    <w:tmpl w:val="E35A9732"/>
    <w:lvl w:ilvl="0">
      <w:start w:val="4"/>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61FE2A9E"/>
    <w:multiLevelType w:val="multilevel"/>
    <w:tmpl w:val="6D82AA72"/>
    <w:lvl w:ilvl="0">
      <w:start w:val="13"/>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677C51AD"/>
    <w:multiLevelType w:val="multilevel"/>
    <w:tmpl w:val="61241734"/>
    <w:lvl w:ilvl="0">
      <w:start w:val="2"/>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68A72975"/>
    <w:multiLevelType w:val="multilevel"/>
    <w:tmpl w:val="74FC77D2"/>
    <w:lvl w:ilvl="0">
      <w:start w:val="1"/>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6929144B"/>
    <w:multiLevelType w:val="multilevel"/>
    <w:tmpl w:val="55B0BD8C"/>
    <w:lvl w:ilvl="0">
      <w:start w:val="4"/>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692E4AC9"/>
    <w:multiLevelType w:val="multilevel"/>
    <w:tmpl w:val="AF60895A"/>
    <w:lvl w:ilvl="0">
      <w:start w:val="5"/>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6957074D"/>
    <w:multiLevelType w:val="multilevel"/>
    <w:tmpl w:val="B10EE7A0"/>
    <w:lvl w:ilvl="0">
      <w:start w:val="4"/>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715D40A4"/>
    <w:multiLevelType w:val="multilevel"/>
    <w:tmpl w:val="19E00306"/>
    <w:lvl w:ilvl="0">
      <w:start w:val="5"/>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7AA14EDC"/>
    <w:multiLevelType w:val="multilevel"/>
    <w:tmpl w:val="35988D2A"/>
    <w:lvl w:ilvl="0">
      <w:start w:val="3"/>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6"/>
  </w:num>
  <w:num w:numId="2">
    <w:abstractNumId w:val="21"/>
  </w:num>
  <w:num w:numId="3">
    <w:abstractNumId w:val="15"/>
  </w:num>
  <w:num w:numId="4">
    <w:abstractNumId w:val="31"/>
  </w:num>
  <w:num w:numId="5">
    <w:abstractNumId w:val="1"/>
  </w:num>
  <w:num w:numId="6">
    <w:abstractNumId w:val="19"/>
  </w:num>
  <w:num w:numId="7">
    <w:abstractNumId w:val="8"/>
  </w:num>
  <w:num w:numId="8">
    <w:abstractNumId w:val="17"/>
  </w:num>
  <w:num w:numId="9">
    <w:abstractNumId w:val="20"/>
  </w:num>
  <w:num w:numId="10">
    <w:abstractNumId w:val="2"/>
  </w:num>
  <w:num w:numId="11">
    <w:abstractNumId w:val="29"/>
  </w:num>
  <w:num w:numId="12">
    <w:abstractNumId w:val="24"/>
  </w:num>
  <w:num w:numId="13">
    <w:abstractNumId w:val="27"/>
  </w:num>
  <w:num w:numId="14">
    <w:abstractNumId w:val="32"/>
  </w:num>
  <w:num w:numId="15">
    <w:abstractNumId w:val="22"/>
  </w:num>
  <w:num w:numId="16">
    <w:abstractNumId w:val="4"/>
  </w:num>
  <w:num w:numId="17">
    <w:abstractNumId w:val="35"/>
  </w:num>
  <w:num w:numId="18">
    <w:abstractNumId w:val="0"/>
  </w:num>
  <w:num w:numId="19">
    <w:abstractNumId w:val="34"/>
  </w:num>
  <w:num w:numId="20">
    <w:abstractNumId w:val="11"/>
  </w:num>
  <w:num w:numId="21">
    <w:abstractNumId w:val="30"/>
  </w:num>
  <w:num w:numId="22">
    <w:abstractNumId w:val="14"/>
  </w:num>
  <w:num w:numId="23">
    <w:abstractNumId w:val="5"/>
  </w:num>
  <w:num w:numId="24">
    <w:abstractNumId w:val="33"/>
  </w:num>
  <w:num w:numId="25">
    <w:abstractNumId w:val="18"/>
  </w:num>
  <w:num w:numId="26">
    <w:abstractNumId w:val="9"/>
  </w:num>
  <w:num w:numId="27">
    <w:abstractNumId w:val="10"/>
  </w:num>
  <w:num w:numId="28">
    <w:abstractNumId w:val="3"/>
  </w:num>
  <w:num w:numId="29">
    <w:abstractNumId w:val="7"/>
  </w:num>
  <w:num w:numId="30">
    <w:abstractNumId w:val="6"/>
  </w:num>
  <w:num w:numId="31">
    <w:abstractNumId w:val="23"/>
  </w:num>
  <w:num w:numId="32">
    <w:abstractNumId w:val="13"/>
  </w:num>
  <w:num w:numId="33">
    <w:abstractNumId w:val="28"/>
  </w:num>
  <w:num w:numId="34">
    <w:abstractNumId w:val="16"/>
  </w:num>
  <w:num w:numId="35">
    <w:abstractNumId w:val="12"/>
  </w:num>
  <w:num w:numId="3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characterSpacingControl w:val="doNotCompress"/>
  <w:compat/>
  <w:rsids>
    <w:rsidRoot w:val="000C468F"/>
    <w:rsid w:val="000C468F"/>
    <w:rsid w:val="000D1C8F"/>
    <w:rsid w:val="00165E39"/>
    <w:rsid w:val="004E5E19"/>
    <w:rsid w:val="007255B5"/>
    <w:rsid w:val="00756DB6"/>
    <w:rsid w:val="00A27F69"/>
    <w:rsid w:val="00D4679B"/>
    <w:rsid w:val="00E01651"/>
    <w:rsid w:val="00E348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Heading2">
    <w:name w:val="Heading 2"/>
    <w:basedOn w:val="a"/>
    <w:next w:val="a"/>
    <w:link w:val="Heading2Char"/>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Heading3">
    <w:name w:val="Heading 3"/>
    <w:basedOn w:val="a"/>
    <w:next w:val="a"/>
    <w:link w:val="Heading3Char"/>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customStyle="1" w:styleId="Heading4">
    <w:name w:val="Heading 4"/>
    <w:basedOn w:val="a"/>
    <w:next w:val="a"/>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customStyle="1" w:styleId="HeaderChar">
    <w:name w:val="Header Char"/>
    <w:basedOn w:val="a0"/>
    <w:link w:val="Header"/>
    <w:uiPriority w:val="99"/>
    <w:qFormat/>
    <w:rsid w:val="00841CD9"/>
  </w:style>
  <w:style w:type="character" w:customStyle="1" w:styleId="Heading1Char">
    <w:name w:val="Heading 1 Char"/>
    <w:basedOn w:val="a0"/>
    <w:link w:val="Heading1"/>
    <w:uiPriority w:val="9"/>
    <w:qFormat/>
    <w:rsid w:val="00841CD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a0"/>
    <w:link w:val="Heading2"/>
    <w:uiPriority w:val="9"/>
    <w:qFormat/>
    <w:rsid w:val="00841C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a0"/>
    <w:link w:val="Heading3"/>
    <w:uiPriority w:val="9"/>
    <w:qFormat/>
    <w:rsid w:val="00841CD9"/>
    <w:rPr>
      <w:rFonts w:asciiTheme="majorHAnsi" w:eastAsiaTheme="majorEastAsia" w:hAnsiTheme="majorHAnsi" w:cstheme="majorBidi"/>
      <w:b/>
      <w:bCs/>
      <w:color w:val="4F81BD" w:themeColor="accent1"/>
    </w:rPr>
  </w:style>
  <w:style w:type="character" w:customStyle="1" w:styleId="Heading4Char">
    <w:name w:val="Heading 4 Char"/>
    <w:basedOn w:val="a0"/>
    <w:link w:val="Heading4"/>
    <w:uiPriority w:val="9"/>
    <w:qFormat/>
    <w:rsid w:val="00841CD9"/>
    <w:rPr>
      <w:rFonts w:asciiTheme="majorHAnsi" w:eastAsiaTheme="majorEastAsia" w:hAnsiTheme="majorHAnsi" w:cstheme="majorBidi"/>
      <w:b/>
      <w:bCs/>
      <w:i/>
      <w:iCs/>
      <w:color w:val="4F81BD" w:themeColor="accent1"/>
    </w:rPr>
  </w:style>
  <w:style w:type="character" w:customStyle="1" w:styleId="a3">
    <w:name w:val="Подзаголовок Знак"/>
    <w:basedOn w:val="a0"/>
    <w:link w:val="a4"/>
    <w:uiPriority w:val="11"/>
    <w:qFormat/>
    <w:rsid w:val="00841CD9"/>
    <w:rPr>
      <w:rFonts w:asciiTheme="majorHAnsi" w:eastAsiaTheme="majorEastAsia" w:hAnsiTheme="majorHAnsi" w:cstheme="majorBidi"/>
      <w:i/>
      <w:iCs/>
      <w:color w:val="4F81BD" w:themeColor="accent1"/>
      <w:spacing w:val="15"/>
      <w:sz w:val="24"/>
      <w:szCs w:val="24"/>
    </w:rPr>
  </w:style>
  <w:style w:type="character" w:customStyle="1" w:styleId="a5">
    <w:name w:val="Название Знак"/>
    <w:basedOn w:val="a0"/>
    <w:link w:val="a6"/>
    <w:uiPriority w:val="10"/>
    <w:qFormat/>
    <w:rsid w:val="00841CD9"/>
    <w:rPr>
      <w:rFonts w:asciiTheme="majorHAnsi" w:eastAsiaTheme="majorEastAsia" w:hAnsiTheme="majorHAnsi" w:cstheme="majorBidi"/>
      <w:color w:val="17365D" w:themeColor="text2" w:themeShade="BF"/>
      <w:spacing w:val="5"/>
      <w:kern w:val="2"/>
      <w:sz w:val="52"/>
      <w:szCs w:val="52"/>
    </w:rPr>
  </w:style>
  <w:style w:type="character" w:styleId="a7">
    <w:name w:val="Emphasis"/>
    <w:basedOn w:val="a0"/>
    <w:uiPriority w:val="20"/>
    <w:qFormat/>
    <w:rsid w:val="00D1197D"/>
    <w:rPr>
      <w:i/>
      <w:iCs/>
    </w:rPr>
  </w:style>
  <w:style w:type="character" w:customStyle="1" w:styleId="-">
    <w:name w:val="Интернет-ссылка"/>
    <w:basedOn w:val="a0"/>
    <w:uiPriority w:val="99"/>
    <w:unhideWhenUsed/>
    <w:rsid w:val="000C468F"/>
    <w:rPr>
      <w:color w:val="0000FF" w:themeColor="hyperlink"/>
      <w:u w:val="single"/>
    </w:rPr>
  </w:style>
  <w:style w:type="paragraph" w:customStyle="1" w:styleId="a8">
    <w:name w:val="Заголовок"/>
    <w:basedOn w:val="a"/>
    <w:next w:val="a9"/>
    <w:qFormat/>
    <w:rsid w:val="000C468F"/>
    <w:pPr>
      <w:keepNext/>
      <w:spacing w:before="240" w:after="120"/>
    </w:pPr>
    <w:rPr>
      <w:rFonts w:ascii="Liberation Sans" w:eastAsia="WenQuanYi Zen Hei Sharp" w:hAnsi="Liberation Sans" w:cs="Lohit Devanagari"/>
      <w:sz w:val="28"/>
      <w:szCs w:val="28"/>
    </w:rPr>
  </w:style>
  <w:style w:type="paragraph" w:styleId="a9">
    <w:name w:val="Body Text"/>
    <w:basedOn w:val="a"/>
    <w:rsid w:val="000C468F"/>
    <w:pPr>
      <w:spacing w:after="140"/>
    </w:pPr>
  </w:style>
  <w:style w:type="paragraph" w:styleId="aa">
    <w:name w:val="List"/>
    <w:basedOn w:val="a9"/>
    <w:rsid w:val="000C468F"/>
    <w:rPr>
      <w:rFonts w:cs="Lohit Devanagari"/>
    </w:rPr>
  </w:style>
  <w:style w:type="paragraph" w:customStyle="1" w:styleId="Caption">
    <w:name w:val="Caption"/>
    <w:basedOn w:val="a"/>
    <w:qFormat/>
    <w:rsid w:val="000C468F"/>
    <w:pPr>
      <w:suppressLineNumbers/>
      <w:spacing w:before="120" w:after="120"/>
    </w:pPr>
    <w:rPr>
      <w:rFonts w:cs="Lohit Devanagari"/>
      <w:i/>
      <w:iCs/>
      <w:sz w:val="24"/>
      <w:szCs w:val="24"/>
    </w:rPr>
  </w:style>
  <w:style w:type="paragraph" w:styleId="ab">
    <w:name w:val="index heading"/>
    <w:basedOn w:val="a"/>
    <w:qFormat/>
    <w:rsid w:val="000C468F"/>
    <w:pPr>
      <w:suppressLineNumbers/>
    </w:pPr>
    <w:rPr>
      <w:rFonts w:cs="Lohit Devanagari"/>
    </w:rPr>
  </w:style>
  <w:style w:type="paragraph" w:customStyle="1" w:styleId="ac">
    <w:name w:val="Верхний и нижний колонтитулы"/>
    <w:basedOn w:val="a"/>
    <w:qFormat/>
    <w:rsid w:val="000C468F"/>
  </w:style>
  <w:style w:type="paragraph" w:customStyle="1" w:styleId="Header">
    <w:name w:val="Header"/>
    <w:basedOn w:val="a"/>
    <w:link w:val="HeaderChar"/>
    <w:uiPriority w:val="99"/>
    <w:unhideWhenUsed/>
    <w:rsid w:val="00841CD9"/>
    <w:pPr>
      <w:tabs>
        <w:tab w:val="center" w:pos="4680"/>
        <w:tab w:val="right" w:pos="9360"/>
      </w:tabs>
    </w:pPr>
  </w:style>
  <w:style w:type="paragraph" w:styleId="ad">
    <w:name w:val="Normal Indent"/>
    <w:basedOn w:val="a"/>
    <w:uiPriority w:val="99"/>
    <w:unhideWhenUsed/>
    <w:qFormat/>
    <w:rsid w:val="00841CD9"/>
    <w:pPr>
      <w:ind w:left="720"/>
    </w:pPr>
  </w:style>
  <w:style w:type="paragraph" w:styleId="a4">
    <w:name w:val="Subtitle"/>
    <w:basedOn w:val="a"/>
    <w:next w:val="a"/>
    <w:link w:val="a3"/>
    <w:uiPriority w:val="11"/>
    <w:qFormat/>
    <w:rsid w:val="00841CD9"/>
    <w:pPr>
      <w:ind w:left="86"/>
    </w:pPr>
    <w:rPr>
      <w:rFonts w:asciiTheme="majorHAnsi" w:eastAsiaTheme="majorEastAsia" w:hAnsiTheme="majorHAnsi" w:cstheme="majorBidi"/>
      <w:i/>
      <w:iCs/>
      <w:color w:val="4F81BD" w:themeColor="accent1"/>
      <w:spacing w:val="15"/>
      <w:sz w:val="24"/>
      <w:szCs w:val="24"/>
    </w:rPr>
  </w:style>
  <w:style w:type="paragraph" w:styleId="a6">
    <w:name w:val="Title"/>
    <w:basedOn w:val="a"/>
    <w:next w:val="a"/>
    <w:link w:val="a5"/>
    <w:uiPriority w:val="10"/>
    <w:qFormat/>
    <w:rsid w:val="00841CD9"/>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ae">
    <w:name w:val="caption"/>
    <w:basedOn w:val="a"/>
    <w:next w:val="a"/>
    <w:uiPriority w:val="35"/>
    <w:semiHidden/>
    <w:unhideWhenUsed/>
    <w:qFormat/>
    <w:rsid w:val="007109C0"/>
    <w:pPr>
      <w:spacing w:line="240" w:lineRule="auto"/>
    </w:pPr>
    <w:rPr>
      <w:b/>
      <w:bCs/>
      <w:color w:val="4F81BD" w:themeColor="accent1"/>
      <w:sz w:val="18"/>
      <w:szCs w:val="18"/>
    </w:rPr>
  </w:style>
  <w:style w:type="table" w:styleId="af">
    <w:name w:val="Table Grid"/>
    <w:basedOn w:val="a1"/>
    <w:uiPriority w:val="59"/>
    <w:rsid w:val="000C468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Balloon Text"/>
    <w:basedOn w:val="a"/>
    <w:link w:val="af1"/>
    <w:uiPriority w:val="99"/>
    <w:semiHidden/>
    <w:unhideWhenUsed/>
    <w:rsid w:val="00756DB6"/>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756D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JLYXNPCT2" TargetMode="External"/><Relationship Id="rId299" Type="http://schemas.openxmlformats.org/officeDocument/2006/relationships/hyperlink" Target="https://m.edsoo.ru/CLPV5D2N5" TargetMode="External"/><Relationship Id="rId21" Type="http://schemas.openxmlformats.org/officeDocument/2006/relationships/hyperlink" Target="https://m.edsoo.ru/NA0QVLDYG" TargetMode="External"/><Relationship Id="rId63" Type="http://schemas.openxmlformats.org/officeDocument/2006/relationships/hyperlink" Target="https://m.edsoo.ru/XTTWNTPV1" TargetMode="External"/><Relationship Id="rId159" Type="http://schemas.openxmlformats.org/officeDocument/2006/relationships/hyperlink" Target="https://m.edsoo.ru/UJPPPE85F" TargetMode="External"/><Relationship Id="rId324" Type="http://schemas.openxmlformats.org/officeDocument/2006/relationships/hyperlink" Target="https://m.edsoo.ru/8NKZ203R2" TargetMode="External"/><Relationship Id="rId366" Type="http://schemas.openxmlformats.org/officeDocument/2006/relationships/hyperlink" Target="https://m.edsoo.ru/VF7P7CUQE" TargetMode="External"/><Relationship Id="rId170" Type="http://schemas.openxmlformats.org/officeDocument/2006/relationships/hyperlink" Target="https://m.edsoo.ru/94ZVVZV8W" TargetMode="External"/><Relationship Id="rId226" Type="http://schemas.openxmlformats.org/officeDocument/2006/relationships/hyperlink" Target="https://m.edsoo.ru/2WQTU6EM6" TargetMode="External"/><Relationship Id="rId107" Type="http://schemas.openxmlformats.org/officeDocument/2006/relationships/hyperlink" Target="https://m.edsoo.ru/NQ1FI2QP4" TargetMode="External"/><Relationship Id="rId268" Type="http://schemas.openxmlformats.org/officeDocument/2006/relationships/hyperlink" Target="https://m.edsoo.ru/LHA2ZNW8U" TargetMode="External"/><Relationship Id="rId289" Type="http://schemas.openxmlformats.org/officeDocument/2006/relationships/hyperlink" Target="https://m.edsoo.ru/BLK0GXLV6" TargetMode="External"/><Relationship Id="rId11" Type="http://schemas.openxmlformats.org/officeDocument/2006/relationships/hyperlink" Target="https://m.edsoo.ru/LWGB96TN3" TargetMode="External"/><Relationship Id="rId32" Type="http://schemas.openxmlformats.org/officeDocument/2006/relationships/hyperlink" Target="https://m.edsoo.ru/81I8L0VOZ" TargetMode="External"/><Relationship Id="rId53" Type="http://schemas.openxmlformats.org/officeDocument/2006/relationships/hyperlink" Target="https://m.edsoo.ru/AUU21YP49" TargetMode="External"/><Relationship Id="rId74" Type="http://schemas.openxmlformats.org/officeDocument/2006/relationships/hyperlink" Target="https://m.edsoo.ru/6U75M28BR" TargetMode="External"/><Relationship Id="rId128" Type="http://schemas.openxmlformats.org/officeDocument/2006/relationships/hyperlink" Target="https://m.edsoo.ru/8HLP1II9Y" TargetMode="External"/><Relationship Id="rId149" Type="http://schemas.openxmlformats.org/officeDocument/2006/relationships/hyperlink" Target="https://m.edsoo.ru/0T4CVRXAA" TargetMode="External"/><Relationship Id="rId314" Type="http://schemas.openxmlformats.org/officeDocument/2006/relationships/hyperlink" Target="https://m.edsoo.ru/7OQ7ZJYE4" TargetMode="External"/><Relationship Id="rId335" Type="http://schemas.openxmlformats.org/officeDocument/2006/relationships/hyperlink" Target="https://m.edsoo.ru/7IKBFJLAQ" TargetMode="External"/><Relationship Id="rId356" Type="http://schemas.openxmlformats.org/officeDocument/2006/relationships/hyperlink" Target="https://m.edsoo.ru/LHYLA42GC" TargetMode="External"/><Relationship Id="rId377" Type="http://schemas.openxmlformats.org/officeDocument/2006/relationships/hyperlink" Target="https://m.edsoo.ru/2M5PM6YX3" TargetMode="External"/><Relationship Id="rId398" Type="http://schemas.openxmlformats.org/officeDocument/2006/relationships/fontTable" Target="fontTable.xml"/><Relationship Id="rId5" Type="http://schemas.openxmlformats.org/officeDocument/2006/relationships/image" Target="media/image1.tiff"/><Relationship Id="rId95" Type="http://schemas.openxmlformats.org/officeDocument/2006/relationships/hyperlink" Target="https://m.edsoo.ru/KLIDM7QPO" TargetMode="External"/><Relationship Id="rId160" Type="http://schemas.openxmlformats.org/officeDocument/2006/relationships/hyperlink" Target="https://m.edsoo.ru/SDRG5G82J" TargetMode="External"/><Relationship Id="rId181" Type="http://schemas.openxmlformats.org/officeDocument/2006/relationships/hyperlink" Target="https://m.edsoo.ru/ZJZ5FRV6F" TargetMode="External"/><Relationship Id="rId216" Type="http://schemas.openxmlformats.org/officeDocument/2006/relationships/hyperlink" Target="https://m.edsoo.ru/7WIKYID7N" TargetMode="External"/><Relationship Id="rId237" Type="http://schemas.openxmlformats.org/officeDocument/2006/relationships/hyperlink" Target="https://m.edsoo.ru/1E6P4PRHA" TargetMode="External"/><Relationship Id="rId258" Type="http://schemas.openxmlformats.org/officeDocument/2006/relationships/hyperlink" Target="https://m.edsoo.ru/SF8POXF4M" TargetMode="External"/><Relationship Id="rId279" Type="http://schemas.openxmlformats.org/officeDocument/2006/relationships/hyperlink" Target="https://m.edsoo.ru/AR1Z2HWSU" TargetMode="External"/><Relationship Id="rId22" Type="http://schemas.openxmlformats.org/officeDocument/2006/relationships/hyperlink" Target="https://m.edsoo.ru/2DCCN7J4J" TargetMode="External"/><Relationship Id="rId43" Type="http://schemas.openxmlformats.org/officeDocument/2006/relationships/hyperlink" Target="https://m.edsoo.ru/GG0M9987U" TargetMode="External"/><Relationship Id="rId64" Type="http://schemas.openxmlformats.org/officeDocument/2006/relationships/hyperlink" Target="https://m.edsoo.ru/XTTWNTPV1" TargetMode="External"/><Relationship Id="rId118" Type="http://schemas.openxmlformats.org/officeDocument/2006/relationships/hyperlink" Target="https://m.edsoo.ru/U24YQEEIC" TargetMode="External"/><Relationship Id="rId139" Type="http://schemas.openxmlformats.org/officeDocument/2006/relationships/hyperlink" Target="https://m.edsoo.ru/QOEXLI2LQ" TargetMode="External"/><Relationship Id="rId290" Type="http://schemas.openxmlformats.org/officeDocument/2006/relationships/hyperlink" Target="https://m.edsoo.ru/50JWB3NLD" TargetMode="External"/><Relationship Id="rId304" Type="http://schemas.openxmlformats.org/officeDocument/2006/relationships/hyperlink" Target="https://m.edsoo.ru/VYMY8D03C" TargetMode="External"/><Relationship Id="rId325" Type="http://schemas.openxmlformats.org/officeDocument/2006/relationships/hyperlink" Target="https://m.edsoo.ru/8NKZ203R2" TargetMode="External"/><Relationship Id="rId346" Type="http://schemas.openxmlformats.org/officeDocument/2006/relationships/hyperlink" Target="https://m.edsoo.ru/0N4A072YV" TargetMode="External"/><Relationship Id="rId367" Type="http://schemas.openxmlformats.org/officeDocument/2006/relationships/hyperlink" Target="https://m.edsoo.ru/G03FLRKSA" TargetMode="External"/><Relationship Id="rId388" Type="http://schemas.openxmlformats.org/officeDocument/2006/relationships/hyperlink" Target="https://m.edsoo.ru/RO1GWZ8T9" TargetMode="External"/><Relationship Id="rId85" Type="http://schemas.openxmlformats.org/officeDocument/2006/relationships/hyperlink" Target="https://m.edsoo.ru/G8VSKRZLT" TargetMode="External"/><Relationship Id="rId150" Type="http://schemas.openxmlformats.org/officeDocument/2006/relationships/hyperlink" Target="https://m.edsoo.ru/LKMVK5F0S" TargetMode="External"/><Relationship Id="rId171" Type="http://schemas.openxmlformats.org/officeDocument/2006/relationships/hyperlink" Target="https://m.edsoo.ru/94ZVVZV8W" TargetMode="External"/><Relationship Id="rId192" Type="http://schemas.openxmlformats.org/officeDocument/2006/relationships/hyperlink" Target="https://m.edsoo.ru/G6EI1ASJQ" TargetMode="External"/><Relationship Id="rId206" Type="http://schemas.openxmlformats.org/officeDocument/2006/relationships/hyperlink" Target="https://m.edsoo.ru/C9KPKV42N" TargetMode="External"/><Relationship Id="rId227" Type="http://schemas.openxmlformats.org/officeDocument/2006/relationships/hyperlink" Target="https://m.edsoo.ru/B56U4YFC0" TargetMode="External"/><Relationship Id="rId248" Type="http://schemas.openxmlformats.org/officeDocument/2006/relationships/hyperlink" Target="https://m.edsoo.ru/UN9H0GXFQ" TargetMode="External"/><Relationship Id="rId269" Type="http://schemas.openxmlformats.org/officeDocument/2006/relationships/hyperlink" Target="https://m.edsoo.ru/LHA2ZNW8U" TargetMode="External"/><Relationship Id="rId12" Type="http://schemas.openxmlformats.org/officeDocument/2006/relationships/hyperlink" Target="https://m.edsoo.ru/K0WJX6X8U" TargetMode="External"/><Relationship Id="rId33" Type="http://schemas.openxmlformats.org/officeDocument/2006/relationships/hyperlink" Target="https://m.edsoo.ru/815F508FN" TargetMode="External"/><Relationship Id="rId108" Type="http://schemas.openxmlformats.org/officeDocument/2006/relationships/hyperlink" Target="https://m.edsoo.ru/NQ1FI2QP4" TargetMode="External"/><Relationship Id="rId129" Type="http://schemas.openxmlformats.org/officeDocument/2006/relationships/hyperlink" Target="https://m.edsoo.ru/8HLP1II9Y" TargetMode="External"/><Relationship Id="rId280" Type="http://schemas.openxmlformats.org/officeDocument/2006/relationships/hyperlink" Target="https://m.edsoo.ru/QXCIH0C2B" TargetMode="External"/><Relationship Id="rId315" Type="http://schemas.openxmlformats.org/officeDocument/2006/relationships/hyperlink" Target="https://m.edsoo.ru/7OQ7ZJYE4" TargetMode="External"/><Relationship Id="rId336" Type="http://schemas.openxmlformats.org/officeDocument/2006/relationships/hyperlink" Target="https://m.edsoo.ru/7IKBFJLAQ" TargetMode="External"/><Relationship Id="rId357" Type="http://schemas.openxmlformats.org/officeDocument/2006/relationships/hyperlink" Target="https://m.edsoo.ru/1NBXJPTL5" TargetMode="External"/><Relationship Id="rId54" Type="http://schemas.openxmlformats.org/officeDocument/2006/relationships/hyperlink" Target="https://m.edsoo.ru/AUU21YP49" TargetMode="External"/><Relationship Id="rId75" Type="http://schemas.openxmlformats.org/officeDocument/2006/relationships/hyperlink" Target="https://m.edsoo.ru/6U75M28BR" TargetMode="External"/><Relationship Id="rId96" Type="http://schemas.openxmlformats.org/officeDocument/2006/relationships/hyperlink" Target="https://m.edsoo.ru/KLIDM7QPO" TargetMode="External"/><Relationship Id="rId140" Type="http://schemas.openxmlformats.org/officeDocument/2006/relationships/hyperlink" Target="https://m.edsoo.ru/YB05XAPQM" TargetMode="External"/><Relationship Id="rId161" Type="http://schemas.openxmlformats.org/officeDocument/2006/relationships/hyperlink" Target="https://m.edsoo.ru/SDRG5G82J" TargetMode="External"/><Relationship Id="rId182" Type="http://schemas.openxmlformats.org/officeDocument/2006/relationships/hyperlink" Target="https://m.edsoo.ru/ZJZ5FRV6F" TargetMode="External"/><Relationship Id="rId217" Type="http://schemas.openxmlformats.org/officeDocument/2006/relationships/hyperlink" Target="https://m.edsoo.ru/NZ2S8MA00" TargetMode="External"/><Relationship Id="rId378" Type="http://schemas.openxmlformats.org/officeDocument/2006/relationships/hyperlink" Target="https://m.edsoo.ru/JZW66O4RZ" TargetMode="External"/><Relationship Id="rId399" Type="http://schemas.openxmlformats.org/officeDocument/2006/relationships/theme" Target="theme/theme1.xml"/><Relationship Id="rId6" Type="http://schemas.openxmlformats.org/officeDocument/2006/relationships/hyperlink" Target="https://m.edsoo.ru/XVH5XU1FH" TargetMode="External"/><Relationship Id="rId238" Type="http://schemas.openxmlformats.org/officeDocument/2006/relationships/hyperlink" Target="https://m.edsoo.ru/Z9RIXA9AS" TargetMode="External"/><Relationship Id="rId259" Type="http://schemas.openxmlformats.org/officeDocument/2006/relationships/hyperlink" Target="https://m.edsoo.ru/SF8POXF4M" TargetMode="External"/><Relationship Id="rId23" Type="http://schemas.openxmlformats.org/officeDocument/2006/relationships/hyperlink" Target="https://m.edsoo.ru/2DCCN7J4J" TargetMode="External"/><Relationship Id="rId119" Type="http://schemas.openxmlformats.org/officeDocument/2006/relationships/hyperlink" Target="https://m.edsoo.ru/U24YQEEIC" TargetMode="External"/><Relationship Id="rId270" Type="http://schemas.openxmlformats.org/officeDocument/2006/relationships/hyperlink" Target="https://m.edsoo.ru/LLXX64RGU" TargetMode="External"/><Relationship Id="rId291" Type="http://schemas.openxmlformats.org/officeDocument/2006/relationships/hyperlink" Target="https://m.edsoo.ru/50JWB3NLD" TargetMode="External"/><Relationship Id="rId305" Type="http://schemas.openxmlformats.org/officeDocument/2006/relationships/hyperlink" Target="https://m.edsoo.ru/FE6JASEVF" TargetMode="External"/><Relationship Id="rId326" Type="http://schemas.openxmlformats.org/officeDocument/2006/relationships/hyperlink" Target="https://m.edsoo.ru/ZWEDM867Y" TargetMode="External"/><Relationship Id="rId347" Type="http://schemas.openxmlformats.org/officeDocument/2006/relationships/hyperlink" Target="https://m.edsoo.ru/0N4A072YV" TargetMode="External"/><Relationship Id="rId44" Type="http://schemas.openxmlformats.org/officeDocument/2006/relationships/hyperlink" Target="https://m.edsoo.ru/GG0M9987U" TargetMode="External"/><Relationship Id="rId65" Type="http://schemas.openxmlformats.org/officeDocument/2006/relationships/hyperlink" Target="https://m.edsoo.ru/4KX4HMPFX" TargetMode="External"/><Relationship Id="rId86" Type="http://schemas.openxmlformats.org/officeDocument/2006/relationships/hyperlink" Target="https://m.edsoo.ru/G8VSKRZLT" TargetMode="External"/><Relationship Id="rId130" Type="http://schemas.openxmlformats.org/officeDocument/2006/relationships/hyperlink" Target="https://m.edsoo.ru/NYJQV3T3M" TargetMode="External"/><Relationship Id="rId151" Type="http://schemas.openxmlformats.org/officeDocument/2006/relationships/hyperlink" Target="https://m.edsoo.ru/LKMVK5F0S" TargetMode="External"/><Relationship Id="rId368" Type="http://schemas.openxmlformats.org/officeDocument/2006/relationships/hyperlink" Target="https://m.edsoo.ru/J2ARL8XD8" TargetMode="External"/><Relationship Id="rId389" Type="http://schemas.openxmlformats.org/officeDocument/2006/relationships/hyperlink" Target="https://m.edsoo.ru/5DTMJL9AR" TargetMode="External"/><Relationship Id="rId172" Type="http://schemas.openxmlformats.org/officeDocument/2006/relationships/hyperlink" Target="https://m.edsoo.ru/E89MHC79E" TargetMode="External"/><Relationship Id="rId193" Type="http://schemas.openxmlformats.org/officeDocument/2006/relationships/hyperlink" Target="https://m.edsoo.ru/4W2914N1F" TargetMode="External"/><Relationship Id="rId207" Type="http://schemas.openxmlformats.org/officeDocument/2006/relationships/hyperlink" Target="https://m.edsoo.ru/JF7NDQXTB" TargetMode="External"/><Relationship Id="rId228" Type="http://schemas.openxmlformats.org/officeDocument/2006/relationships/hyperlink" Target="https://m.edsoo.ru/B56U4YFC0" TargetMode="External"/><Relationship Id="rId249" Type="http://schemas.openxmlformats.org/officeDocument/2006/relationships/hyperlink" Target="https://m.edsoo.ru/UN9H0GXFQ" TargetMode="External"/><Relationship Id="rId13" Type="http://schemas.openxmlformats.org/officeDocument/2006/relationships/hyperlink" Target="https://m.edsoo.ru/5W64QK4TE" TargetMode="External"/><Relationship Id="rId109" Type="http://schemas.openxmlformats.org/officeDocument/2006/relationships/hyperlink" Target="https://m.edsoo.ru/AV0AYGLRB" TargetMode="External"/><Relationship Id="rId260" Type="http://schemas.openxmlformats.org/officeDocument/2006/relationships/hyperlink" Target="https://m.edsoo.ru/02XPURC3T" TargetMode="External"/><Relationship Id="rId281" Type="http://schemas.openxmlformats.org/officeDocument/2006/relationships/hyperlink" Target="https://m.edsoo.ru/QXCIH0C2B" TargetMode="External"/><Relationship Id="rId316" Type="http://schemas.openxmlformats.org/officeDocument/2006/relationships/hyperlink" Target="https://m.edsoo.ru/KU8ZS5VPW" TargetMode="External"/><Relationship Id="rId337" Type="http://schemas.openxmlformats.org/officeDocument/2006/relationships/hyperlink" Target="https://m.edsoo.ru/GUNU6AOQP" TargetMode="External"/><Relationship Id="rId34" Type="http://schemas.openxmlformats.org/officeDocument/2006/relationships/hyperlink" Target="https://m.edsoo.ru/815F508FN" TargetMode="External"/><Relationship Id="rId55" Type="http://schemas.openxmlformats.org/officeDocument/2006/relationships/hyperlink" Target="https://m.edsoo.ru/CXT0PW09N" TargetMode="External"/><Relationship Id="rId76" Type="http://schemas.openxmlformats.org/officeDocument/2006/relationships/hyperlink" Target="https://m.edsoo.ru/7A5SVJTQJ" TargetMode="External"/><Relationship Id="rId97" Type="http://schemas.openxmlformats.org/officeDocument/2006/relationships/hyperlink" Target="https://m.edsoo.ru/QKEMPIDM9" TargetMode="External"/><Relationship Id="rId120" Type="http://schemas.openxmlformats.org/officeDocument/2006/relationships/hyperlink" Target="https://m.edsoo.ru/UFPETEJ6X" TargetMode="External"/><Relationship Id="rId141" Type="http://schemas.openxmlformats.org/officeDocument/2006/relationships/hyperlink" Target="https://m.edsoo.ru/YB05XAPQM" TargetMode="External"/><Relationship Id="rId358" Type="http://schemas.openxmlformats.org/officeDocument/2006/relationships/hyperlink" Target="https://m.edsoo.ru/1NBXJPTL5" TargetMode="External"/><Relationship Id="rId379" Type="http://schemas.openxmlformats.org/officeDocument/2006/relationships/hyperlink" Target="https://m.edsoo.ru/JZW66O4RZ" TargetMode="External"/><Relationship Id="rId7" Type="http://schemas.openxmlformats.org/officeDocument/2006/relationships/hyperlink" Target="https://m.edsoo.ru/7G41W1E7N" TargetMode="External"/><Relationship Id="rId162" Type="http://schemas.openxmlformats.org/officeDocument/2006/relationships/hyperlink" Target="https://m.edsoo.ru/7DS9BJVGO" TargetMode="External"/><Relationship Id="rId183" Type="http://schemas.openxmlformats.org/officeDocument/2006/relationships/hyperlink" Target="https://m.edsoo.ru/IIU4TQZJG" TargetMode="External"/><Relationship Id="rId218" Type="http://schemas.openxmlformats.org/officeDocument/2006/relationships/hyperlink" Target="https://m.edsoo.ru/NZ2S8MA00" TargetMode="External"/><Relationship Id="rId239" Type="http://schemas.openxmlformats.org/officeDocument/2006/relationships/hyperlink" Target="https://m.edsoo.ru/Z9RIXA9AS" TargetMode="External"/><Relationship Id="rId390" Type="http://schemas.openxmlformats.org/officeDocument/2006/relationships/hyperlink" Target="https://m.edsoo.ru/5DTMJL9AR" TargetMode="External"/><Relationship Id="rId250" Type="http://schemas.openxmlformats.org/officeDocument/2006/relationships/hyperlink" Target="https://m.edsoo.ru/8EF5DIU51" TargetMode="External"/><Relationship Id="rId271" Type="http://schemas.openxmlformats.org/officeDocument/2006/relationships/hyperlink" Target="https://m.edsoo.ru/LLXX64RGU" TargetMode="External"/><Relationship Id="rId292" Type="http://schemas.openxmlformats.org/officeDocument/2006/relationships/hyperlink" Target="https://m.edsoo.ru/Y6XEYTFYD" TargetMode="External"/><Relationship Id="rId306" Type="http://schemas.openxmlformats.org/officeDocument/2006/relationships/hyperlink" Target="https://m.edsoo.ru/FE6JASEVF" TargetMode="External"/><Relationship Id="rId24" Type="http://schemas.openxmlformats.org/officeDocument/2006/relationships/hyperlink" Target="https://m.edsoo.ru/2JVPVPQ0F" TargetMode="External"/><Relationship Id="rId45" Type="http://schemas.openxmlformats.org/officeDocument/2006/relationships/hyperlink" Target="https://m.edsoo.ru/N3OMF3570" TargetMode="External"/><Relationship Id="rId66" Type="http://schemas.openxmlformats.org/officeDocument/2006/relationships/hyperlink" Target="https://m.edsoo.ru/4KX4HMPFX" TargetMode="External"/><Relationship Id="rId87" Type="http://schemas.openxmlformats.org/officeDocument/2006/relationships/hyperlink" Target="https://m.edsoo.ru/HG69SR0U3" TargetMode="External"/><Relationship Id="rId110" Type="http://schemas.openxmlformats.org/officeDocument/2006/relationships/hyperlink" Target="https://m.edsoo.ru/AV0AYGLRB" TargetMode="External"/><Relationship Id="rId131" Type="http://schemas.openxmlformats.org/officeDocument/2006/relationships/hyperlink" Target="https://m.edsoo.ru/NYJQV3T3M" TargetMode="External"/><Relationship Id="rId327" Type="http://schemas.openxmlformats.org/officeDocument/2006/relationships/hyperlink" Target="https://m.edsoo.ru/ZWEDM867Y" TargetMode="External"/><Relationship Id="rId348" Type="http://schemas.openxmlformats.org/officeDocument/2006/relationships/hyperlink" Target="https://m.edsoo.ru/PX7OSJVAC" TargetMode="External"/><Relationship Id="rId369" Type="http://schemas.openxmlformats.org/officeDocument/2006/relationships/hyperlink" Target="https://m.edsoo.ru/CW5HEEU14" TargetMode="External"/><Relationship Id="rId152" Type="http://schemas.openxmlformats.org/officeDocument/2006/relationships/hyperlink" Target="https://m.edsoo.ru/X6SK9CY6E" TargetMode="External"/><Relationship Id="rId173" Type="http://schemas.openxmlformats.org/officeDocument/2006/relationships/hyperlink" Target="https://m.edsoo.ru/E89MHC79E" TargetMode="External"/><Relationship Id="rId194" Type="http://schemas.openxmlformats.org/officeDocument/2006/relationships/hyperlink" Target="https://m.edsoo.ru/4W2914N1F" TargetMode="External"/><Relationship Id="rId208" Type="http://schemas.openxmlformats.org/officeDocument/2006/relationships/hyperlink" Target="https://m.edsoo.ru/JF7NDQXTB" TargetMode="External"/><Relationship Id="rId229" Type="http://schemas.openxmlformats.org/officeDocument/2006/relationships/hyperlink" Target="https://m.edsoo.ru/6DAYXKKV8" TargetMode="External"/><Relationship Id="rId380" Type="http://schemas.openxmlformats.org/officeDocument/2006/relationships/hyperlink" Target="https://m.edsoo.ru/9CG680YME" TargetMode="External"/><Relationship Id="rId240" Type="http://schemas.openxmlformats.org/officeDocument/2006/relationships/hyperlink" Target="https://m.edsoo.ru/HLZBVRQO5" TargetMode="External"/><Relationship Id="rId261" Type="http://schemas.openxmlformats.org/officeDocument/2006/relationships/hyperlink" Target="https://m.edsoo.ru/02XPURC3T" TargetMode="External"/><Relationship Id="rId14" Type="http://schemas.openxmlformats.org/officeDocument/2006/relationships/hyperlink" Target="https://m.edsoo.ru/5W64QK4TE" TargetMode="External"/><Relationship Id="rId35" Type="http://schemas.openxmlformats.org/officeDocument/2006/relationships/hyperlink" Target="https://m.edsoo.ru/PHXZFJD2B" TargetMode="External"/><Relationship Id="rId56" Type="http://schemas.openxmlformats.org/officeDocument/2006/relationships/hyperlink" Target="https://m.edsoo.ru/CXT0PW09N" TargetMode="External"/><Relationship Id="rId77" Type="http://schemas.openxmlformats.org/officeDocument/2006/relationships/hyperlink" Target="https://m.edsoo.ru/7A5SVJTQJ" TargetMode="External"/><Relationship Id="rId100" Type="http://schemas.openxmlformats.org/officeDocument/2006/relationships/hyperlink" Target="https://m.edsoo.ru/BDLEOX7W8" TargetMode="External"/><Relationship Id="rId282" Type="http://schemas.openxmlformats.org/officeDocument/2006/relationships/hyperlink" Target="https://m.edsoo.ru/DSP9QFRGE" TargetMode="External"/><Relationship Id="rId317" Type="http://schemas.openxmlformats.org/officeDocument/2006/relationships/hyperlink" Target="https://m.edsoo.ru/KU8ZS5VPW" TargetMode="External"/><Relationship Id="rId338" Type="http://schemas.openxmlformats.org/officeDocument/2006/relationships/hyperlink" Target="https://m.edsoo.ru/GUNU6AOQP" TargetMode="External"/><Relationship Id="rId359" Type="http://schemas.openxmlformats.org/officeDocument/2006/relationships/hyperlink" Target="https://m.edsoo.ru/TX5A3XW11" TargetMode="External"/><Relationship Id="rId8" Type="http://schemas.openxmlformats.org/officeDocument/2006/relationships/hyperlink" Target="https://m.edsoo.ru/P7A3EIMJX" TargetMode="External"/><Relationship Id="rId98" Type="http://schemas.openxmlformats.org/officeDocument/2006/relationships/hyperlink" Target="https://m.edsoo.ru/QKEMPIDM9" TargetMode="External"/><Relationship Id="rId121" Type="http://schemas.openxmlformats.org/officeDocument/2006/relationships/hyperlink" Target="https://m.edsoo.ru/UFPETEJ6X" TargetMode="External"/><Relationship Id="rId142" Type="http://schemas.openxmlformats.org/officeDocument/2006/relationships/hyperlink" Target="https://m.edsoo.ru/CC9YUWHM3" TargetMode="External"/><Relationship Id="rId163" Type="http://schemas.openxmlformats.org/officeDocument/2006/relationships/hyperlink" Target="https://m.edsoo.ru/7DS9BJVGO" TargetMode="External"/><Relationship Id="rId184" Type="http://schemas.openxmlformats.org/officeDocument/2006/relationships/hyperlink" Target="https://m.edsoo.ru/IIU4TQZJG" TargetMode="External"/><Relationship Id="rId219" Type="http://schemas.openxmlformats.org/officeDocument/2006/relationships/hyperlink" Target="https://m.edsoo.ru/F0L37T97T" TargetMode="External"/><Relationship Id="rId370" Type="http://schemas.openxmlformats.org/officeDocument/2006/relationships/hyperlink" Target="https://m.edsoo.ru/CW5HEEU14" TargetMode="External"/><Relationship Id="rId391" Type="http://schemas.openxmlformats.org/officeDocument/2006/relationships/hyperlink" Target="https://m.edsoo.ru/V72VIUL4D" TargetMode="External"/><Relationship Id="rId230" Type="http://schemas.openxmlformats.org/officeDocument/2006/relationships/hyperlink" Target="https://m.edsoo.ru/6DAYXKKV8" TargetMode="External"/><Relationship Id="rId251" Type="http://schemas.openxmlformats.org/officeDocument/2006/relationships/hyperlink" Target="https://m.edsoo.ru/8EF5DIU51" TargetMode="External"/><Relationship Id="rId25" Type="http://schemas.openxmlformats.org/officeDocument/2006/relationships/hyperlink" Target="https://m.edsoo.ru/2JVPVPQ0F" TargetMode="External"/><Relationship Id="rId46" Type="http://schemas.openxmlformats.org/officeDocument/2006/relationships/hyperlink" Target="https://m.edsoo.ru/N3OMF3570" TargetMode="External"/><Relationship Id="rId67" Type="http://schemas.openxmlformats.org/officeDocument/2006/relationships/hyperlink" Target="https://m.edsoo.ru/L0LU2PDAN" TargetMode="External"/><Relationship Id="rId272" Type="http://schemas.openxmlformats.org/officeDocument/2006/relationships/hyperlink" Target="https://m.edsoo.ru/LLXX64RGU" TargetMode="External"/><Relationship Id="rId293" Type="http://schemas.openxmlformats.org/officeDocument/2006/relationships/hyperlink" Target="https://m.edsoo.ru/Y6XEYTFYD" TargetMode="External"/><Relationship Id="rId307" Type="http://schemas.openxmlformats.org/officeDocument/2006/relationships/hyperlink" Target="https://m.edsoo.ru/GMIZHSF4P" TargetMode="External"/><Relationship Id="rId328" Type="http://schemas.openxmlformats.org/officeDocument/2006/relationships/hyperlink" Target="https://m.edsoo.ru/SGRR1GX10" TargetMode="External"/><Relationship Id="rId349" Type="http://schemas.openxmlformats.org/officeDocument/2006/relationships/hyperlink" Target="https://m.edsoo.ru/CIVR6W9BQ" TargetMode="External"/><Relationship Id="rId88" Type="http://schemas.openxmlformats.org/officeDocument/2006/relationships/hyperlink" Target="https://m.edsoo.ru/HG69SR0U3" TargetMode="External"/><Relationship Id="rId111" Type="http://schemas.openxmlformats.org/officeDocument/2006/relationships/hyperlink" Target="https://m.edsoo.ru/84H7QIR6L" TargetMode="External"/><Relationship Id="rId132" Type="http://schemas.openxmlformats.org/officeDocument/2006/relationships/hyperlink" Target="https://m.edsoo.ru/KP0D4844O" TargetMode="External"/><Relationship Id="rId153" Type="http://schemas.openxmlformats.org/officeDocument/2006/relationships/hyperlink" Target="https://m.edsoo.ru/P46BKJ99B" TargetMode="External"/><Relationship Id="rId174" Type="http://schemas.openxmlformats.org/officeDocument/2006/relationships/hyperlink" Target="https://m.edsoo.ru/OU1QE2FOL" TargetMode="External"/><Relationship Id="rId195" Type="http://schemas.openxmlformats.org/officeDocument/2006/relationships/hyperlink" Target="https://m.edsoo.ru/W3BXZEYMG" TargetMode="External"/><Relationship Id="rId209" Type="http://schemas.openxmlformats.org/officeDocument/2006/relationships/hyperlink" Target="https://m.edsoo.ru/WO6OPU177" TargetMode="External"/><Relationship Id="rId360" Type="http://schemas.openxmlformats.org/officeDocument/2006/relationships/hyperlink" Target="https://m.edsoo.ru/TX5A3XW11" TargetMode="External"/><Relationship Id="rId381" Type="http://schemas.openxmlformats.org/officeDocument/2006/relationships/hyperlink" Target="https://m.edsoo.ru/9CG680YME" TargetMode="External"/><Relationship Id="rId220" Type="http://schemas.openxmlformats.org/officeDocument/2006/relationships/hyperlink" Target="https://m.edsoo.ru/F0L37T97T" TargetMode="External"/><Relationship Id="rId241" Type="http://schemas.openxmlformats.org/officeDocument/2006/relationships/hyperlink" Target="https://m.edsoo.ru/HLZBVRQO5" TargetMode="External"/><Relationship Id="rId15" Type="http://schemas.openxmlformats.org/officeDocument/2006/relationships/hyperlink" Target="https://m.edsoo.ru/94BCKHP0E" TargetMode="External"/><Relationship Id="rId36" Type="http://schemas.openxmlformats.org/officeDocument/2006/relationships/hyperlink" Target="https://m.edsoo.ru/PHXZFJD2B" TargetMode="External"/><Relationship Id="rId57" Type="http://schemas.openxmlformats.org/officeDocument/2006/relationships/hyperlink" Target="https://m.edsoo.ru/VB955EGL7" TargetMode="External"/><Relationship Id="rId262" Type="http://schemas.openxmlformats.org/officeDocument/2006/relationships/hyperlink" Target="https://m.edsoo.ru/9EXGRH5PI" TargetMode="External"/><Relationship Id="rId283" Type="http://schemas.openxmlformats.org/officeDocument/2006/relationships/hyperlink" Target="https://m.edsoo.ru/DSP9QFRGE" TargetMode="External"/><Relationship Id="rId318" Type="http://schemas.openxmlformats.org/officeDocument/2006/relationships/hyperlink" Target="https://m.edsoo.ru/05W1QQ13A" TargetMode="External"/><Relationship Id="rId339" Type="http://schemas.openxmlformats.org/officeDocument/2006/relationships/hyperlink" Target="https://m.edsoo.ru/1A6E8P2IS" TargetMode="External"/><Relationship Id="rId78" Type="http://schemas.openxmlformats.org/officeDocument/2006/relationships/hyperlink" Target="https://m.edsoo.ru/0IOPLQ5WA" TargetMode="External"/><Relationship Id="rId99" Type="http://schemas.openxmlformats.org/officeDocument/2006/relationships/hyperlink" Target="https://m.edsoo.ru/51CNJ3OFY" TargetMode="External"/><Relationship Id="rId101" Type="http://schemas.openxmlformats.org/officeDocument/2006/relationships/hyperlink" Target="https://m.edsoo.ru/BDLEOX7W8" TargetMode="External"/><Relationship Id="rId122" Type="http://schemas.openxmlformats.org/officeDocument/2006/relationships/hyperlink" Target="https://m.edsoo.ru/DD9BLEA3Y" TargetMode="External"/><Relationship Id="rId143" Type="http://schemas.openxmlformats.org/officeDocument/2006/relationships/hyperlink" Target="https://m.edsoo.ru/CC9YUWHM3" TargetMode="External"/><Relationship Id="rId164" Type="http://schemas.openxmlformats.org/officeDocument/2006/relationships/hyperlink" Target="https://m.edsoo.ru/2WF4YPVO0" TargetMode="External"/><Relationship Id="rId185" Type="http://schemas.openxmlformats.org/officeDocument/2006/relationships/hyperlink" Target="https://m.edsoo.ru/MZPYSLOQO" TargetMode="External"/><Relationship Id="rId350" Type="http://schemas.openxmlformats.org/officeDocument/2006/relationships/hyperlink" Target="https://m.edsoo.ru/CIVR6W9BQ" TargetMode="External"/><Relationship Id="rId371" Type="http://schemas.openxmlformats.org/officeDocument/2006/relationships/hyperlink" Target="https://m.edsoo.ru/8W0WCHOS3" TargetMode="External"/><Relationship Id="rId9" Type="http://schemas.openxmlformats.org/officeDocument/2006/relationships/hyperlink" Target="https://m.edsoo.ru/PQ811KHBE" TargetMode="External"/><Relationship Id="rId210" Type="http://schemas.openxmlformats.org/officeDocument/2006/relationships/hyperlink" Target="https://m.edsoo.ru/WO6OPU177" TargetMode="External"/><Relationship Id="rId392" Type="http://schemas.openxmlformats.org/officeDocument/2006/relationships/hyperlink" Target="https://m.edsoo.ru/V72VIUL4D" TargetMode="External"/><Relationship Id="rId26" Type="http://schemas.openxmlformats.org/officeDocument/2006/relationships/hyperlink" Target="https://m.edsoo.ru/Q25KLZ2WD" TargetMode="External"/><Relationship Id="rId231" Type="http://schemas.openxmlformats.org/officeDocument/2006/relationships/hyperlink" Target="https://m.edsoo.ru/HVF768BQ7" TargetMode="External"/><Relationship Id="rId252" Type="http://schemas.openxmlformats.org/officeDocument/2006/relationships/hyperlink" Target="https://m.edsoo.ru/L8IP0NHFB" TargetMode="External"/><Relationship Id="rId273" Type="http://schemas.openxmlformats.org/officeDocument/2006/relationships/hyperlink" Target="https://m.edsoo.ru/6ORK7LC97" TargetMode="External"/><Relationship Id="rId294" Type="http://schemas.openxmlformats.org/officeDocument/2006/relationships/hyperlink" Target="https://m.edsoo.ru/MU24M4TJP" TargetMode="External"/><Relationship Id="rId308" Type="http://schemas.openxmlformats.org/officeDocument/2006/relationships/hyperlink" Target="https://m.edsoo.ru/GMIZHSF4P" TargetMode="External"/><Relationship Id="rId329" Type="http://schemas.openxmlformats.org/officeDocument/2006/relationships/hyperlink" Target="https://m.edsoo.ru/0IB8W7B4T" TargetMode="External"/><Relationship Id="rId47" Type="http://schemas.openxmlformats.org/officeDocument/2006/relationships/hyperlink" Target="https://m.edsoo.ru/N1I2R3I23" TargetMode="External"/><Relationship Id="rId68" Type="http://schemas.openxmlformats.org/officeDocument/2006/relationships/hyperlink" Target="https://m.edsoo.ru/L0LU2PDAN" TargetMode="External"/><Relationship Id="rId89" Type="http://schemas.openxmlformats.org/officeDocument/2006/relationships/hyperlink" Target="https://m.edsoo.ru/EH10HCM2X" TargetMode="External"/><Relationship Id="rId112" Type="http://schemas.openxmlformats.org/officeDocument/2006/relationships/hyperlink" Target="https://m.edsoo.ru/E65UNDUYS" TargetMode="External"/><Relationship Id="rId133" Type="http://schemas.openxmlformats.org/officeDocument/2006/relationships/hyperlink" Target="https://m.edsoo.ru/WFEBQUMDO" TargetMode="External"/><Relationship Id="rId154" Type="http://schemas.openxmlformats.org/officeDocument/2006/relationships/hyperlink" Target="https://m.edsoo.ru/P46BKJ99B" TargetMode="External"/><Relationship Id="rId175" Type="http://schemas.openxmlformats.org/officeDocument/2006/relationships/hyperlink" Target="https://m.edsoo.ru/OU1QE2FOL" TargetMode="External"/><Relationship Id="rId340" Type="http://schemas.openxmlformats.org/officeDocument/2006/relationships/hyperlink" Target="https://m.edsoo.ru/1A6E8P2IS" TargetMode="External"/><Relationship Id="rId361" Type="http://schemas.openxmlformats.org/officeDocument/2006/relationships/hyperlink" Target="https://m.edsoo.ru/NXLIP43XX" TargetMode="External"/><Relationship Id="rId196" Type="http://schemas.openxmlformats.org/officeDocument/2006/relationships/hyperlink" Target="https://m.edsoo.ru/W3BXZEYMG" TargetMode="External"/><Relationship Id="rId200" Type="http://schemas.openxmlformats.org/officeDocument/2006/relationships/hyperlink" Target="https://m.edsoo.ru/EE1OLCX3F" TargetMode="External"/><Relationship Id="rId382" Type="http://schemas.openxmlformats.org/officeDocument/2006/relationships/hyperlink" Target="https://m.edsoo.ru/X1LWWBB7Q" TargetMode="External"/><Relationship Id="rId16" Type="http://schemas.openxmlformats.org/officeDocument/2006/relationships/hyperlink" Target="https://m.edsoo.ru/94BCKHP0E" TargetMode="External"/><Relationship Id="rId221" Type="http://schemas.openxmlformats.org/officeDocument/2006/relationships/hyperlink" Target="https://m.edsoo.ru/PCLU4J2TI" TargetMode="External"/><Relationship Id="rId242" Type="http://schemas.openxmlformats.org/officeDocument/2006/relationships/hyperlink" Target="https://m.edsoo.ru/XRAUAA7YN" TargetMode="External"/><Relationship Id="rId263" Type="http://schemas.openxmlformats.org/officeDocument/2006/relationships/hyperlink" Target="https://m.edsoo.ru/83JZKK11W" TargetMode="External"/><Relationship Id="rId284" Type="http://schemas.openxmlformats.org/officeDocument/2006/relationships/hyperlink" Target="https://m.edsoo.ru/P20QWJL4E" TargetMode="External"/><Relationship Id="rId319" Type="http://schemas.openxmlformats.org/officeDocument/2006/relationships/hyperlink" Target="https://m.edsoo.ru/05W1QQ13A" TargetMode="External"/><Relationship Id="rId37" Type="http://schemas.openxmlformats.org/officeDocument/2006/relationships/hyperlink" Target="https://m.edsoo.ru/MFYN5M6YP" TargetMode="External"/><Relationship Id="rId58" Type="http://schemas.openxmlformats.org/officeDocument/2006/relationships/hyperlink" Target="https://m.edsoo.ru/VB955EGL7" TargetMode="External"/><Relationship Id="rId79" Type="http://schemas.openxmlformats.org/officeDocument/2006/relationships/hyperlink" Target="https://m.edsoo.ru/0IOPLQ5WA" TargetMode="External"/><Relationship Id="rId102" Type="http://schemas.openxmlformats.org/officeDocument/2006/relationships/hyperlink" Target="https://m.edsoo.ru/6N8JU2UCT" TargetMode="External"/><Relationship Id="rId123" Type="http://schemas.openxmlformats.org/officeDocument/2006/relationships/hyperlink" Target="https://m.edsoo.ru/DD9BLEA3Y" TargetMode="External"/><Relationship Id="rId144" Type="http://schemas.openxmlformats.org/officeDocument/2006/relationships/hyperlink" Target="https://m.edsoo.ru/Y28SYAAX3" TargetMode="External"/><Relationship Id="rId330" Type="http://schemas.openxmlformats.org/officeDocument/2006/relationships/hyperlink" Target="https://m.edsoo.ru/0IB8W7B4T" TargetMode="External"/><Relationship Id="rId90" Type="http://schemas.openxmlformats.org/officeDocument/2006/relationships/hyperlink" Target="https://m.edsoo.ru/EVMFKBRQI" TargetMode="External"/><Relationship Id="rId165" Type="http://schemas.openxmlformats.org/officeDocument/2006/relationships/hyperlink" Target="https://m.edsoo.ru/2WF4YPVO0" TargetMode="External"/><Relationship Id="rId186" Type="http://schemas.openxmlformats.org/officeDocument/2006/relationships/hyperlink" Target="https://m.edsoo.ru/MZPYSLOQO" TargetMode="External"/><Relationship Id="rId351" Type="http://schemas.openxmlformats.org/officeDocument/2006/relationships/hyperlink" Target="https://m.edsoo.ru/5NTZA5UMN" TargetMode="External"/><Relationship Id="rId372" Type="http://schemas.openxmlformats.org/officeDocument/2006/relationships/hyperlink" Target="https://m.edsoo.ru/8W0WCHOS3" TargetMode="External"/><Relationship Id="rId393" Type="http://schemas.openxmlformats.org/officeDocument/2006/relationships/hyperlink" Target="https://m.edsoo.ru/2NS8XO45L" TargetMode="External"/><Relationship Id="rId211" Type="http://schemas.openxmlformats.org/officeDocument/2006/relationships/hyperlink" Target="https://m.edsoo.ru/21DN0N9T6" TargetMode="External"/><Relationship Id="rId232" Type="http://schemas.openxmlformats.org/officeDocument/2006/relationships/hyperlink" Target="https://m.edsoo.ru/HVF768BQ7" TargetMode="External"/><Relationship Id="rId253" Type="http://schemas.openxmlformats.org/officeDocument/2006/relationships/hyperlink" Target="https://m.edsoo.ru/L8IP0NHFB" TargetMode="External"/><Relationship Id="rId274" Type="http://schemas.openxmlformats.org/officeDocument/2006/relationships/hyperlink" Target="https://m.edsoo.ru/66BB6K6W9" TargetMode="External"/><Relationship Id="rId295" Type="http://schemas.openxmlformats.org/officeDocument/2006/relationships/hyperlink" Target="https://m.edsoo.ru/MU24M4TJP" TargetMode="External"/><Relationship Id="rId309" Type="http://schemas.openxmlformats.org/officeDocument/2006/relationships/hyperlink" Target="https://m.edsoo.ru/GMIZHSF4P" TargetMode="External"/><Relationship Id="rId27" Type="http://schemas.openxmlformats.org/officeDocument/2006/relationships/hyperlink" Target="https://m.edsoo.ru/H64T6T9LJ" TargetMode="External"/><Relationship Id="rId48" Type="http://schemas.openxmlformats.org/officeDocument/2006/relationships/hyperlink" Target="https://m.edsoo.ru/N1I2R3I23" TargetMode="External"/><Relationship Id="rId69" Type="http://schemas.openxmlformats.org/officeDocument/2006/relationships/hyperlink" Target="https://m.edsoo.ru/GIIOMSQ48" TargetMode="External"/><Relationship Id="rId113" Type="http://schemas.openxmlformats.org/officeDocument/2006/relationships/hyperlink" Target="https://m.edsoo.ru/E65UNDUYS" TargetMode="External"/><Relationship Id="rId134" Type="http://schemas.openxmlformats.org/officeDocument/2006/relationships/hyperlink" Target="https://m.edsoo.ru/WFEBQUMDO" TargetMode="External"/><Relationship Id="rId320" Type="http://schemas.openxmlformats.org/officeDocument/2006/relationships/hyperlink" Target="https://m.edsoo.ru/RK250ZJTR" TargetMode="External"/><Relationship Id="rId80" Type="http://schemas.openxmlformats.org/officeDocument/2006/relationships/hyperlink" Target="https://m.edsoo.ru/IYEI280PO" TargetMode="External"/><Relationship Id="rId155" Type="http://schemas.openxmlformats.org/officeDocument/2006/relationships/hyperlink" Target="https://m.edsoo.ru/21JVX64G8" TargetMode="External"/><Relationship Id="rId176" Type="http://schemas.openxmlformats.org/officeDocument/2006/relationships/hyperlink" Target="https://m.edsoo.ru/GZFWAAEKR" TargetMode="External"/><Relationship Id="rId197" Type="http://schemas.openxmlformats.org/officeDocument/2006/relationships/hyperlink" Target="https://m.edsoo.ru/JC6KOPXZJ" TargetMode="External"/><Relationship Id="rId341" Type="http://schemas.openxmlformats.org/officeDocument/2006/relationships/hyperlink" Target="https://m.edsoo.ru/1A6E8P2IS" TargetMode="External"/><Relationship Id="rId362" Type="http://schemas.openxmlformats.org/officeDocument/2006/relationships/hyperlink" Target="https://m.edsoo.ru/NXLIP43XX" TargetMode="External"/><Relationship Id="rId383" Type="http://schemas.openxmlformats.org/officeDocument/2006/relationships/hyperlink" Target="https://m.edsoo.ru/X1LWWBB7Q" TargetMode="External"/><Relationship Id="rId201" Type="http://schemas.openxmlformats.org/officeDocument/2006/relationships/hyperlink" Target="https://m.edsoo.ru/S26CYGSDF" TargetMode="External"/><Relationship Id="rId222" Type="http://schemas.openxmlformats.org/officeDocument/2006/relationships/hyperlink" Target="https://m.edsoo.ru/PCLU4J2TI" TargetMode="External"/><Relationship Id="rId243" Type="http://schemas.openxmlformats.org/officeDocument/2006/relationships/hyperlink" Target="https://m.edsoo.ru/XRAUAA7YN" TargetMode="External"/><Relationship Id="rId264" Type="http://schemas.openxmlformats.org/officeDocument/2006/relationships/hyperlink" Target="https://m.edsoo.ru/D8RYCV373" TargetMode="External"/><Relationship Id="rId285" Type="http://schemas.openxmlformats.org/officeDocument/2006/relationships/hyperlink" Target="https://m.edsoo.ru/P20QWJL4E" TargetMode="External"/><Relationship Id="rId17" Type="http://schemas.openxmlformats.org/officeDocument/2006/relationships/hyperlink" Target="https://m.edsoo.ru/F1RB4B4UW" TargetMode="External"/><Relationship Id="rId38" Type="http://schemas.openxmlformats.org/officeDocument/2006/relationships/hyperlink" Target="https://m.edsoo.ru/MFYN5M6YP" TargetMode="External"/><Relationship Id="rId59" Type="http://schemas.openxmlformats.org/officeDocument/2006/relationships/hyperlink" Target="https://m.edsoo.ru/AERLLG3JA" TargetMode="External"/><Relationship Id="rId103" Type="http://schemas.openxmlformats.org/officeDocument/2006/relationships/hyperlink" Target="https://m.edsoo.ru/6N8JU2UCT" TargetMode="External"/><Relationship Id="rId124" Type="http://schemas.openxmlformats.org/officeDocument/2006/relationships/hyperlink" Target="https://m.edsoo.ru/R3ZPFZ0Q6" TargetMode="External"/><Relationship Id="rId310" Type="http://schemas.openxmlformats.org/officeDocument/2006/relationships/hyperlink" Target="https://m.edsoo.ru/6Q8UQ2JBA" TargetMode="External"/><Relationship Id="rId70" Type="http://schemas.openxmlformats.org/officeDocument/2006/relationships/hyperlink" Target="https://m.edsoo.ru/GIIOMSQ48" TargetMode="External"/><Relationship Id="rId91" Type="http://schemas.openxmlformats.org/officeDocument/2006/relationships/hyperlink" Target="https://m.edsoo.ru/EVMFKBRQI" TargetMode="External"/><Relationship Id="rId145" Type="http://schemas.openxmlformats.org/officeDocument/2006/relationships/hyperlink" Target="https://m.edsoo.ru/Y28SYAAX3" TargetMode="External"/><Relationship Id="rId166" Type="http://schemas.openxmlformats.org/officeDocument/2006/relationships/hyperlink" Target="https://m.edsoo.ru/86NSEIFBI" TargetMode="External"/><Relationship Id="rId187" Type="http://schemas.openxmlformats.org/officeDocument/2006/relationships/hyperlink" Target="https://m.edsoo.ru/9O8V4Z2GF" TargetMode="External"/><Relationship Id="rId331" Type="http://schemas.openxmlformats.org/officeDocument/2006/relationships/hyperlink" Target="https://m.edsoo.ru/B26J9YQDJ" TargetMode="External"/><Relationship Id="rId352" Type="http://schemas.openxmlformats.org/officeDocument/2006/relationships/hyperlink" Target="https://m.edsoo.ru/5NTZA5UMN" TargetMode="External"/><Relationship Id="rId373" Type="http://schemas.openxmlformats.org/officeDocument/2006/relationships/hyperlink" Target="https://m.edsoo.ru/O7OYB3U6H" TargetMode="External"/><Relationship Id="rId394" Type="http://schemas.openxmlformats.org/officeDocument/2006/relationships/hyperlink" Target="https://m.edsoo.ru/XH17STL21" TargetMode="External"/><Relationship Id="rId1" Type="http://schemas.openxmlformats.org/officeDocument/2006/relationships/numbering" Target="numbering.xml"/><Relationship Id="rId212" Type="http://schemas.openxmlformats.org/officeDocument/2006/relationships/hyperlink" Target="https://m.edsoo.ru/21DN0N9T6" TargetMode="External"/><Relationship Id="rId233" Type="http://schemas.openxmlformats.org/officeDocument/2006/relationships/hyperlink" Target="https://m.edsoo.ru/L2JFZ5WX7" TargetMode="External"/><Relationship Id="rId254" Type="http://schemas.openxmlformats.org/officeDocument/2006/relationships/hyperlink" Target="https://m.edsoo.ru/0K4Z47DZE" TargetMode="External"/><Relationship Id="rId28" Type="http://schemas.openxmlformats.org/officeDocument/2006/relationships/hyperlink" Target="https://m.edsoo.ru/H64T6T9LJ" TargetMode="External"/><Relationship Id="rId49" Type="http://schemas.openxmlformats.org/officeDocument/2006/relationships/hyperlink" Target="https://m.edsoo.ru/EL8B3WHJR" TargetMode="External"/><Relationship Id="rId114" Type="http://schemas.openxmlformats.org/officeDocument/2006/relationships/hyperlink" Target="https://m.edsoo.ru/KHTRLOLOD" TargetMode="External"/><Relationship Id="rId275" Type="http://schemas.openxmlformats.org/officeDocument/2006/relationships/hyperlink" Target="https://m.edsoo.ru/66BB6K6W9" TargetMode="External"/><Relationship Id="rId296" Type="http://schemas.openxmlformats.org/officeDocument/2006/relationships/hyperlink" Target="https://m.edsoo.ru/UWMLHW7MH" TargetMode="External"/><Relationship Id="rId300" Type="http://schemas.openxmlformats.org/officeDocument/2006/relationships/hyperlink" Target="https://m.edsoo.ru/CLPV5D2N5" TargetMode="External"/><Relationship Id="rId60" Type="http://schemas.openxmlformats.org/officeDocument/2006/relationships/hyperlink" Target="https://m.edsoo.ru/AERLLG3JA" TargetMode="External"/><Relationship Id="rId81" Type="http://schemas.openxmlformats.org/officeDocument/2006/relationships/hyperlink" Target="https://m.edsoo.ru/QGSSI0IF9" TargetMode="External"/><Relationship Id="rId135" Type="http://schemas.openxmlformats.org/officeDocument/2006/relationships/hyperlink" Target="https://m.edsoo.ru/TT5Z7X72J" TargetMode="External"/><Relationship Id="rId156" Type="http://schemas.openxmlformats.org/officeDocument/2006/relationships/hyperlink" Target="https://m.edsoo.ru/ZO5O89GTY" TargetMode="External"/><Relationship Id="rId177" Type="http://schemas.openxmlformats.org/officeDocument/2006/relationships/hyperlink" Target="https://m.edsoo.ru/GZFWAAEKR" TargetMode="External"/><Relationship Id="rId198" Type="http://schemas.openxmlformats.org/officeDocument/2006/relationships/hyperlink" Target="https://m.edsoo.ru/JC6KOPXZJ" TargetMode="External"/><Relationship Id="rId321" Type="http://schemas.openxmlformats.org/officeDocument/2006/relationships/hyperlink" Target="https://m.edsoo.ru/RK250ZJTR" TargetMode="External"/><Relationship Id="rId342" Type="http://schemas.openxmlformats.org/officeDocument/2006/relationships/hyperlink" Target="https://m.edsoo.ru/MCUUBNSO4" TargetMode="External"/><Relationship Id="rId363" Type="http://schemas.openxmlformats.org/officeDocument/2006/relationships/hyperlink" Target="https://m.edsoo.ru/TWIRSFQTI" TargetMode="External"/><Relationship Id="rId384" Type="http://schemas.openxmlformats.org/officeDocument/2006/relationships/hyperlink" Target="https://m.edsoo.ru/AVOT9YRZU" TargetMode="External"/><Relationship Id="rId202" Type="http://schemas.openxmlformats.org/officeDocument/2006/relationships/hyperlink" Target="https://m.edsoo.ru/S26CYGSDF" TargetMode="External"/><Relationship Id="rId223" Type="http://schemas.openxmlformats.org/officeDocument/2006/relationships/hyperlink" Target="https://m.edsoo.ru/EHDH6UGVE" TargetMode="External"/><Relationship Id="rId244" Type="http://schemas.openxmlformats.org/officeDocument/2006/relationships/hyperlink" Target="https://m.edsoo.ru/F83FKTCLB" TargetMode="External"/><Relationship Id="rId18" Type="http://schemas.openxmlformats.org/officeDocument/2006/relationships/hyperlink" Target="https://m.edsoo.ru/F1RB4B4UW" TargetMode="External"/><Relationship Id="rId39" Type="http://schemas.openxmlformats.org/officeDocument/2006/relationships/hyperlink" Target="https://m.edsoo.ru/KYSR37JY8" TargetMode="External"/><Relationship Id="rId265" Type="http://schemas.openxmlformats.org/officeDocument/2006/relationships/hyperlink" Target="https://m.edsoo.ru/WTM94BX9R" TargetMode="External"/><Relationship Id="rId286" Type="http://schemas.openxmlformats.org/officeDocument/2006/relationships/hyperlink" Target="https://m.edsoo.ru/FH6U6S3VW" TargetMode="External"/><Relationship Id="rId50" Type="http://schemas.openxmlformats.org/officeDocument/2006/relationships/hyperlink" Target="https://m.edsoo.ru/EL8B3WHJR" TargetMode="External"/><Relationship Id="rId104" Type="http://schemas.openxmlformats.org/officeDocument/2006/relationships/hyperlink" Target="https://m.edsoo.ru/XTBK9UEBK" TargetMode="External"/><Relationship Id="rId125" Type="http://schemas.openxmlformats.org/officeDocument/2006/relationships/hyperlink" Target="https://m.edsoo.ru/R3ZPFZ0Q6" TargetMode="External"/><Relationship Id="rId146" Type="http://schemas.openxmlformats.org/officeDocument/2006/relationships/hyperlink" Target="https://m.edsoo.ru/WA8SXC2Q4" TargetMode="External"/><Relationship Id="rId167" Type="http://schemas.openxmlformats.org/officeDocument/2006/relationships/hyperlink" Target="https://m.edsoo.ru/86NSEIFBI" TargetMode="External"/><Relationship Id="rId188" Type="http://schemas.openxmlformats.org/officeDocument/2006/relationships/hyperlink" Target="https://m.edsoo.ru/PVIFIIIQW" TargetMode="External"/><Relationship Id="rId311" Type="http://schemas.openxmlformats.org/officeDocument/2006/relationships/hyperlink" Target="https://m.edsoo.ru/6Q8UQ2JBA" TargetMode="External"/><Relationship Id="rId332" Type="http://schemas.openxmlformats.org/officeDocument/2006/relationships/hyperlink" Target="https://m.edsoo.ru/BE8XZFD4Q" TargetMode="External"/><Relationship Id="rId353" Type="http://schemas.openxmlformats.org/officeDocument/2006/relationships/hyperlink" Target="https://m.edsoo.ru/BUILCFWCR" TargetMode="External"/><Relationship Id="rId374" Type="http://schemas.openxmlformats.org/officeDocument/2006/relationships/hyperlink" Target="https://m.edsoo.ru/O7OYB3U6H" TargetMode="External"/><Relationship Id="rId395" Type="http://schemas.openxmlformats.org/officeDocument/2006/relationships/hyperlink" Target="https://m.edsoo.ru/XH17STL21" TargetMode="External"/><Relationship Id="rId71" Type="http://schemas.openxmlformats.org/officeDocument/2006/relationships/hyperlink" Target="https://m.edsoo.ru/GCU3GROLA" TargetMode="External"/><Relationship Id="rId92" Type="http://schemas.openxmlformats.org/officeDocument/2006/relationships/hyperlink" Target="https://m.edsoo.ru/7Z7U8JQR3" TargetMode="External"/><Relationship Id="rId213" Type="http://schemas.openxmlformats.org/officeDocument/2006/relationships/hyperlink" Target="https://m.edsoo.ru/ZE73CR5CD" TargetMode="External"/><Relationship Id="rId234" Type="http://schemas.openxmlformats.org/officeDocument/2006/relationships/hyperlink" Target="https://m.edsoo.ru/L2JFZ5WX7" TargetMode="External"/><Relationship Id="rId2" Type="http://schemas.openxmlformats.org/officeDocument/2006/relationships/styles" Target="styles.xml"/><Relationship Id="rId29" Type="http://schemas.openxmlformats.org/officeDocument/2006/relationships/hyperlink" Target="https://m.edsoo.ru/LK46Y4QL9" TargetMode="External"/><Relationship Id="rId255" Type="http://schemas.openxmlformats.org/officeDocument/2006/relationships/hyperlink" Target="https://m.edsoo.ru/0K4Z47DZE" TargetMode="External"/><Relationship Id="rId276" Type="http://schemas.openxmlformats.org/officeDocument/2006/relationships/hyperlink" Target="https://m.edsoo.ru/VB16EUA4U" TargetMode="External"/><Relationship Id="rId297" Type="http://schemas.openxmlformats.org/officeDocument/2006/relationships/hyperlink" Target="https://m.edsoo.ru/2E0VYOPB2" TargetMode="External"/><Relationship Id="rId40" Type="http://schemas.openxmlformats.org/officeDocument/2006/relationships/hyperlink" Target="https://m.edsoo.ru/KYSR37JY8" TargetMode="External"/><Relationship Id="rId115" Type="http://schemas.openxmlformats.org/officeDocument/2006/relationships/hyperlink" Target="https://m.edsoo.ru/KHTRLOLOD" TargetMode="External"/><Relationship Id="rId136" Type="http://schemas.openxmlformats.org/officeDocument/2006/relationships/hyperlink" Target="https://m.edsoo.ru/TT5Z7X72J" TargetMode="External"/><Relationship Id="rId157" Type="http://schemas.openxmlformats.org/officeDocument/2006/relationships/hyperlink" Target="https://m.edsoo.ru/82Q8CK06B" TargetMode="External"/><Relationship Id="rId178" Type="http://schemas.openxmlformats.org/officeDocument/2006/relationships/hyperlink" Target="https://m.edsoo.ru/409KOOIH9" TargetMode="External"/><Relationship Id="rId301" Type="http://schemas.openxmlformats.org/officeDocument/2006/relationships/hyperlink" Target="https://m.edsoo.ru/UE4NCYOSP" TargetMode="External"/><Relationship Id="rId322" Type="http://schemas.openxmlformats.org/officeDocument/2006/relationships/hyperlink" Target="https://m.edsoo.ru/BXUEXYE3Q" TargetMode="External"/><Relationship Id="rId343" Type="http://schemas.openxmlformats.org/officeDocument/2006/relationships/hyperlink" Target="https://m.edsoo.ru/MCUUBNSO4" TargetMode="External"/><Relationship Id="rId364" Type="http://schemas.openxmlformats.org/officeDocument/2006/relationships/hyperlink" Target="https://m.edsoo.ru/TWIRSFQTI" TargetMode="External"/><Relationship Id="rId61" Type="http://schemas.openxmlformats.org/officeDocument/2006/relationships/hyperlink" Target="https://m.edsoo.ru/JCT3Z6372" TargetMode="External"/><Relationship Id="rId82" Type="http://schemas.openxmlformats.org/officeDocument/2006/relationships/hyperlink" Target="https://m.edsoo.ru/0NGRPQVQC" TargetMode="External"/><Relationship Id="rId199" Type="http://schemas.openxmlformats.org/officeDocument/2006/relationships/hyperlink" Target="https://m.edsoo.ru/EE1OLCX3F" TargetMode="External"/><Relationship Id="rId203" Type="http://schemas.openxmlformats.org/officeDocument/2006/relationships/hyperlink" Target="https://m.edsoo.ru/6F4O5KLQS" TargetMode="External"/><Relationship Id="rId385" Type="http://schemas.openxmlformats.org/officeDocument/2006/relationships/hyperlink" Target="https://m.edsoo.ru/3PBN1OFJT" TargetMode="External"/><Relationship Id="rId19" Type="http://schemas.openxmlformats.org/officeDocument/2006/relationships/hyperlink" Target="https://m.edsoo.ru/NA0QVLDYG" TargetMode="External"/><Relationship Id="rId224" Type="http://schemas.openxmlformats.org/officeDocument/2006/relationships/hyperlink" Target="https://m.edsoo.ru/EHDH6UGVE" TargetMode="External"/><Relationship Id="rId245" Type="http://schemas.openxmlformats.org/officeDocument/2006/relationships/hyperlink" Target="https://m.edsoo.ru/F83FKTCLB" TargetMode="External"/><Relationship Id="rId266" Type="http://schemas.openxmlformats.org/officeDocument/2006/relationships/hyperlink" Target="https://m.edsoo.ru/9Z6TRZ5EU" TargetMode="External"/><Relationship Id="rId287" Type="http://schemas.openxmlformats.org/officeDocument/2006/relationships/hyperlink" Target="https://m.edsoo.ru/FH6U6S3VW" TargetMode="External"/><Relationship Id="rId30" Type="http://schemas.openxmlformats.org/officeDocument/2006/relationships/hyperlink" Target="https://m.edsoo.ru/LK46Y4QL9" TargetMode="External"/><Relationship Id="rId105" Type="http://schemas.openxmlformats.org/officeDocument/2006/relationships/hyperlink" Target="https://m.edsoo.ru/XTBK9UEBK" TargetMode="External"/><Relationship Id="rId126" Type="http://schemas.openxmlformats.org/officeDocument/2006/relationships/hyperlink" Target="https://m.edsoo.ru/FIB23AYIY" TargetMode="External"/><Relationship Id="rId147" Type="http://schemas.openxmlformats.org/officeDocument/2006/relationships/hyperlink" Target="https://m.edsoo.ru/WA8SXC2Q4" TargetMode="External"/><Relationship Id="rId168" Type="http://schemas.openxmlformats.org/officeDocument/2006/relationships/hyperlink" Target="https://m.edsoo.ru/7BBZS2ODL" TargetMode="External"/><Relationship Id="rId312" Type="http://schemas.openxmlformats.org/officeDocument/2006/relationships/hyperlink" Target="https://m.edsoo.ru/78OIC2MNF" TargetMode="External"/><Relationship Id="rId333" Type="http://schemas.openxmlformats.org/officeDocument/2006/relationships/hyperlink" Target="https://m.edsoo.ru/BE8XZFD4Q" TargetMode="External"/><Relationship Id="rId354" Type="http://schemas.openxmlformats.org/officeDocument/2006/relationships/hyperlink" Target="https://m.edsoo.ru/BUILCFWCR" TargetMode="External"/><Relationship Id="rId51" Type="http://schemas.openxmlformats.org/officeDocument/2006/relationships/hyperlink" Target="https://m.edsoo.ru/D2G7NVOXH" TargetMode="External"/><Relationship Id="rId72" Type="http://schemas.openxmlformats.org/officeDocument/2006/relationships/hyperlink" Target="https://m.edsoo.ru/GCU3GROLA" TargetMode="External"/><Relationship Id="rId93" Type="http://schemas.openxmlformats.org/officeDocument/2006/relationships/hyperlink" Target="https://m.edsoo.ru/KLGLS5GVD" TargetMode="External"/><Relationship Id="rId189" Type="http://schemas.openxmlformats.org/officeDocument/2006/relationships/hyperlink" Target="https://m.edsoo.ru/PVIFIIIQW" TargetMode="External"/><Relationship Id="rId375" Type="http://schemas.openxmlformats.org/officeDocument/2006/relationships/hyperlink" Target="https://m.edsoo.ru/EMT2KBCXZ" TargetMode="External"/><Relationship Id="rId396" Type="http://schemas.openxmlformats.org/officeDocument/2006/relationships/hyperlink" Target="https://m.edsoo.ru/75NFN1MTO" TargetMode="External"/><Relationship Id="rId3" Type="http://schemas.openxmlformats.org/officeDocument/2006/relationships/settings" Target="settings.xml"/><Relationship Id="rId214" Type="http://schemas.openxmlformats.org/officeDocument/2006/relationships/hyperlink" Target="https://m.edsoo.ru/ZE73CR5CD" TargetMode="External"/><Relationship Id="rId235" Type="http://schemas.openxmlformats.org/officeDocument/2006/relationships/hyperlink" Target="https://m.edsoo.ru/L2JFZ5WX7" TargetMode="External"/><Relationship Id="rId256" Type="http://schemas.openxmlformats.org/officeDocument/2006/relationships/hyperlink" Target="https://m.edsoo.ru/UY5NUEPJV" TargetMode="External"/><Relationship Id="rId277" Type="http://schemas.openxmlformats.org/officeDocument/2006/relationships/hyperlink" Target="https://m.edsoo.ru/VB16EUA4U" TargetMode="External"/><Relationship Id="rId298" Type="http://schemas.openxmlformats.org/officeDocument/2006/relationships/hyperlink" Target="https://m.edsoo.ru/2E0VYOPB2" TargetMode="External"/><Relationship Id="rId116" Type="http://schemas.openxmlformats.org/officeDocument/2006/relationships/hyperlink" Target="https://m.edsoo.ru/JLYXNPCT2" TargetMode="External"/><Relationship Id="rId137" Type="http://schemas.openxmlformats.org/officeDocument/2006/relationships/hyperlink" Target="https://m.edsoo.ru/2SAL66B1G" TargetMode="External"/><Relationship Id="rId158" Type="http://schemas.openxmlformats.org/officeDocument/2006/relationships/hyperlink" Target="https://m.edsoo.ru/UJPPPE85F" TargetMode="External"/><Relationship Id="rId302" Type="http://schemas.openxmlformats.org/officeDocument/2006/relationships/hyperlink" Target="https://m.edsoo.ru/UE4NCYOSP" TargetMode="External"/><Relationship Id="rId323" Type="http://schemas.openxmlformats.org/officeDocument/2006/relationships/hyperlink" Target="https://m.edsoo.ru/BXUEXYE3Q" TargetMode="External"/><Relationship Id="rId344" Type="http://schemas.openxmlformats.org/officeDocument/2006/relationships/hyperlink" Target="https://m.edsoo.ru/FDVHOT2GD" TargetMode="External"/><Relationship Id="rId20" Type="http://schemas.openxmlformats.org/officeDocument/2006/relationships/hyperlink" Target="https://m.edsoo.ru/NA0QVLDYG" TargetMode="External"/><Relationship Id="rId41" Type="http://schemas.openxmlformats.org/officeDocument/2006/relationships/hyperlink" Target="https://m.edsoo.ru/DNVFSEQS2" TargetMode="External"/><Relationship Id="rId62" Type="http://schemas.openxmlformats.org/officeDocument/2006/relationships/hyperlink" Target="https://m.edsoo.ru/JCT3Z6372" TargetMode="External"/><Relationship Id="rId83" Type="http://schemas.openxmlformats.org/officeDocument/2006/relationships/hyperlink" Target="https://m.edsoo.ru/NWFBSM8AV" TargetMode="External"/><Relationship Id="rId179" Type="http://schemas.openxmlformats.org/officeDocument/2006/relationships/hyperlink" Target="https://m.edsoo.ru/9IWRNHUOZ" TargetMode="External"/><Relationship Id="rId365" Type="http://schemas.openxmlformats.org/officeDocument/2006/relationships/hyperlink" Target="https://m.edsoo.ru/VF7P7CUQE" TargetMode="External"/><Relationship Id="rId386" Type="http://schemas.openxmlformats.org/officeDocument/2006/relationships/hyperlink" Target="https://m.edsoo.ru/3PBN1OFJT" TargetMode="External"/><Relationship Id="rId190" Type="http://schemas.openxmlformats.org/officeDocument/2006/relationships/hyperlink" Target="https://m.edsoo.ru/UD94AWC3U" TargetMode="External"/><Relationship Id="rId204" Type="http://schemas.openxmlformats.org/officeDocument/2006/relationships/hyperlink" Target="https://m.edsoo.ru/6F4O5KLQS" TargetMode="External"/><Relationship Id="rId225" Type="http://schemas.openxmlformats.org/officeDocument/2006/relationships/hyperlink" Target="https://m.edsoo.ru/2WQTU6EM6" TargetMode="External"/><Relationship Id="rId246" Type="http://schemas.openxmlformats.org/officeDocument/2006/relationships/hyperlink" Target="https://m.edsoo.ru/LKAEVNL8B" TargetMode="External"/><Relationship Id="rId267" Type="http://schemas.openxmlformats.org/officeDocument/2006/relationships/hyperlink" Target="https://m.edsoo.ru/9Z6TRZ5EU" TargetMode="External"/><Relationship Id="rId288" Type="http://schemas.openxmlformats.org/officeDocument/2006/relationships/hyperlink" Target="https://m.edsoo.ru/BLK0GXLV6" TargetMode="External"/><Relationship Id="rId106" Type="http://schemas.openxmlformats.org/officeDocument/2006/relationships/hyperlink" Target="https://m.edsoo.ru/V0G27VUFR" TargetMode="External"/><Relationship Id="rId127" Type="http://schemas.openxmlformats.org/officeDocument/2006/relationships/hyperlink" Target="https://m.edsoo.ru/FIB23AYIY" TargetMode="External"/><Relationship Id="rId313" Type="http://schemas.openxmlformats.org/officeDocument/2006/relationships/hyperlink" Target="https://m.edsoo.ru/78OIC2MNF" TargetMode="External"/><Relationship Id="rId10" Type="http://schemas.openxmlformats.org/officeDocument/2006/relationships/hyperlink" Target="https://m.edsoo.ru/TC9RJFJM0" TargetMode="External"/><Relationship Id="rId31" Type="http://schemas.openxmlformats.org/officeDocument/2006/relationships/hyperlink" Target="https://m.edsoo.ru/81I8L0VOZ" TargetMode="External"/><Relationship Id="rId52" Type="http://schemas.openxmlformats.org/officeDocument/2006/relationships/hyperlink" Target="https://m.edsoo.ru/XOBJEAIZ6" TargetMode="External"/><Relationship Id="rId73" Type="http://schemas.openxmlformats.org/officeDocument/2006/relationships/hyperlink" Target="https://m.edsoo.ru/MUFLBNNB6" TargetMode="External"/><Relationship Id="rId94" Type="http://schemas.openxmlformats.org/officeDocument/2006/relationships/hyperlink" Target="https://m.edsoo.ru/KLGLS5GVD" TargetMode="External"/><Relationship Id="rId148" Type="http://schemas.openxmlformats.org/officeDocument/2006/relationships/hyperlink" Target="https://m.edsoo.ru/0T4CVRXAA" TargetMode="External"/><Relationship Id="rId169" Type="http://schemas.openxmlformats.org/officeDocument/2006/relationships/hyperlink" Target="https://m.edsoo.ru/7BBZS2ODL" TargetMode="External"/><Relationship Id="rId334" Type="http://schemas.openxmlformats.org/officeDocument/2006/relationships/hyperlink" Target="https://m.edsoo.ru/BE8XZFD4Q" TargetMode="External"/><Relationship Id="rId355" Type="http://schemas.openxmlformats.org/officeDocument/2006/relationships/hyperlink" Target="https://m.edsoo.ru/LHYLA42GC" TargetMode="External"/><Relationship Id="rId376" Type="http://schemas.openxmlformats.org/officeDocument/2006/relationships/hyperlink" Target="https://m.edsoo.ru/EMT2KBCXZ" TargetMode="External"/><Relationship Id="rId397" Type="http://schemas.openxmlformats.org/officeDocument/2006/relationships/hyperlink" Target="https://m.edsoo.ru/75NFN1MTO" TargetMode="External"/><Relationship Id="rId4" Type="http://schemas.openxmlformats.org/officeDocument/2006/relationships/webSettings" Target="webSettings.xml"/><Relationship Id="rId180" Type="http://schemas.openxmlformats.org/officeDocument/2006/relationships/hyperlink" Target="https://m.edsoo.ru/9IWRNHUOZ" TargetMode="External"/><Relationship Id="rId215" Type="http://schemas.openxmlformats.org/officeDocument/2006/relationships/hyperlink" Target="https://m.edsoo.ru/7WIKYID7N" TargetMode="External"/><Relationship Id="rId236" Type="http://schemas.openxmlformats.org/officeDocument/2006/relationships/hyperlink" Target="https://m.edsoo.ru/1E6P4PRHA" TargetMode="External"/><Relationship Id="rId257" Type="http://schemas.openxmlformats.org/officeDocument/2006/relationships/hyperlink" Target="https://m.edsoo.ru/UY5NUEPJV" TargetMode="External"/><Relationship Id="rId278" Type="http://schemas.openxmlformats.org/officeDocument/2006/relationships/hyperlink" Target="https://m.edsoo.ru/AR1Z2HWSU" TargetMode="External"/><Relationship Id="rId303" Type="http://schemas.openxmlformats.org/officeDocument/2006/relationships/hyperlink" Target="https://m.edsoo.ru/VYMY8D03C" TargetMode="External"/><Relationship Id="rId42" Type="http://schemas.openxmlformats.org/officeDocument/2006/relationships/hyperlink" Target="https://m.edsoo.ru/DNVFSEQS2" TargetMode="External"/><Relationship Id="rId84" Type="http://schemas.openxmlformats.org/officeDocument/2006/relationships/hyperlink" Target="https://m.edsoo.ru/MD5WXM535" TargetMode="External"/><Relationship Id="rId138" Type="http://schemas.openxmlformats.org/officeDocument/2006/relationships/hyperlink" Target="https://m.edsoo.ru/QOEXLI2LQ" TargetMode="External"/><Relationship Id="rId345" Type="http://schemas.openxmlformats.org/officeDocument/2006/relationships/hyperlink" Target="https://m.edsoo.ru/FDVHOT2GD" TargetMode="External"/><Relationship Id="rId387" Type="http://schemas.openxmlformats.org/officeDocument/2006/relationships/hyperlink" Target="https://m.edsoo.ru/RO1GWZ8T9" TargetMode="External"/><Relationship Id="rId191" Type="http://schemas.openxmlformats.org/officeDocument/2006/relationships/hyperlink" Target="https://m.edsoo.ru/G6EI1ASJQ" TargetMode="External"/><Relationship Id="rId205" Type="http://schemas.openxmlformats.org/officeDocument/2006/relationships/hyperlink" Target="https://m.edsoo.ru/C9KPKV42N" TargetMode="External"/><Relationship Id="rId247" Type="http://schemas.openxmlformats.org/officeDocument/2006/relationships/hyperlink" Target="https://m.edsoo.ru/LKAEVNL8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71</Pages>
  <Words>19027</Words>
  <Characters>108456</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Завуч</cp:lastModifiedBy>
  <cp:revision>6</cp:revision>
  <dcterms:created xsi:type="dcterms:W3CDTF">2026-10-30T07:16:00Z</dcterms:created>
  <dcterms:modified xsi:type="dcterms:W3CDTF">2026-10-30T08:15:00Z</dcterms:modified>
  <dc:language>ru-RU</dc:language>
</cp:coreProperties>
</file>